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7CCC" w:rsidRPr="00B672F8" w:rsidRDefault="006A7CCC" w:rsidP="006A7CCC">
      <w:pPr>
        <w:spacing w:line="300" w:lineRule="atLeast"/>
        <w:jc w:val="center"/>
        <w:rPr>
          <w:rFonts w:asciiTheme="minorHAnsi" w:hAnsiTheme="minorHAnsi" w:cstheme="minorHAnsi"/>
          <w:b/>
          <w:sz w:val="22"/>
          <w:szCs w:val="22"/>
        </w:rPr>
      </w:pPr>
      <w:bookmarkStart w:id="0" w:name="_GoBack"/>
      <w:bookmarkEnd w:id="0"/>
      <w:r w:rsidRPr="00B672F8">
        <w:rPr>
          <w:rFonts w:asciiTheme="minorHAnsi" w:hAnsiTheme="minorHAnsi" w:cstheme="minorHAnsi"/>
          <w:b/>
          <w:sz w:val="22"/>
          <w:szCs w:val="22"/>
        </w:rPr>
        <w:t xml:space="preserve">FORMULARZ ZGŁOSZENIOWY </w:t>
      </w:r>
    </w:p>
    <w:p w:rsidR="006A7CCC" w:rsidRPr="00B672F8" w:rsidRDefault="006A7CCC" w:rsidP="006A7CCC">
      <w:pPr>
        <w:jc w:val="both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</w:rPr>
        <w:t xml:space="preserve">W związku z chęcią udziału w Projekcie pn. </w:t>
      </w:r>
      <w:r w:rsidRPr="00B672F8">
        <w:rPr>
          <w:rFonts w:asciiTheme="minorHAnsi" w:hAnsiTheme="minorHAnsi" w:cstheme="minorHAnsi"/>
          <w:noProof/>
          <w:sz w:val="18"/>
          <w:szCs w:val="18"/>
          <w:lang w:eastAsia="pl-PL"/>
        </w:rPr>
        <w:t>„</w:t>
      </w:r>
      <w:r w:rsidR="00416D89">
        <w:rPr>
          <w:rFonts w:asciiTheme="minorHAnsi" w:hAnsiTheme="minorHAnsi" w:cstheme="minorHAnsi"/>
          <w:noProof/>
          <w:sz w:val="18"/>
          <w:szCs w:val="18"/>
          <w:lang w:eastAsia="pl-PL"/>
        </w:rPr>
        <w:t>Dobra praktyka – zacznij już dziś używać języka angielksiego i TIK-a</w:t>
      </w:r>
      <w:r w:rsidRPr="00B672F8">
        <w:rPr>
          <w:rFonts w:asciiTheme="minorHAnsi" w:hAnsiTheme="minorHAnsi" w:cstheme="minorHAnsi"/>
          <w:noProof/>
          <w:sz w:val="18"/>
          <w:szCs w:val="18"/>
          <w:lang w:eastAsia="pl-PL"/>
        </w:rPr>
        <w:t xml:space="preserve">” </w:t>
      </w:r>
      <w:r w:rsidRPr="00B672F8">
        <w:rPr>
          <w:rFonts w:asciiTheme="minorHAnsi" w:hAnsiTheme="minorHAnsi" w:cstheme="minorHAnsi"/>
          <w:sz w:val="18"/>
          <w:szCs w:val="18"/>
        </w:rPr>
        <w:t xml:space="preserve">realizowanego w ramach </w:t>
      </w:r>
      <w:r w:rsidR="00416D89">
        <w:rPr>
          <w:rFonts w:asciiTheme="minorHAnsi" w:hAnsiTheme="minorHAnsi" w:cstheme="minorHAnsi"/>
          <w:sz w:val="18"/>
          <w:szCs w:val="18"/>
        </w:rPr>
        <w:t xml:space="preserve">Wielkopolskiego </w:t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>Regionalnego Programu Operacyjnego na lata 2014-2020, zgłaszam swoje uczestnictwo w</w:t>
      </w:r>
    </w:p>
    <w:p w:rsidR="006A7CCC" w:rsidRPr="00B672F8" w:rsidRDefault="006A7CCC" w:rsidP="006A7CCC">
      <w:pPr>
        <w:jc w:val="both"/>
        <w:rPr>
          <w:rFonts w:asciiTheme="minorHAnsi" w:hAnsiTheme="minorHAnsi" w:cstheme="minorHAnsi"/>
          <w:sz w:val="18"/>
          <w:szCs w:val="18"/>
          <w:lang w:eastAsia="pl-PL"/>
        </w:rPr>
      </w:pP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78"/>
        <w:gridCol w:w="2552"/>
      </w:tblGrid>
      <w:tr w:rsidR="006A7CCC" w:rsidRPr="00B672F8" w:rsidTr="00160F2D">
        <w:tc>
          <w:tcPr>
            <w:tcW w:w="4378" w:type="dxa"/>
            <w:shd w:val="clear" w:color="auto" w:fill="auto"/>
          </w:tcPr>
          <w:p w:rsidR="006A7CCC" w:rsidRPr="00B672F8" w:rsidRDefault="006A7CCC" w:rsidP="00160F2D">
            <w:pPr>
              <w:pStyle w:val="Akapitzlist10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>Nazwa zajęć</w:t>
            </w:r>
          </w:p>
        </w:tc>
        <w:tc>
          <w:tcPr>
            <w:tcW w:w="2552" w:type="dxa"/>
            <w:shd w:val="clear" w:color="auto" w:fill="auto"/>
          </w:tcPr>
          <w:p w:rsidR="006A7CCC" w:rsidRPr="00B672F8" w:rsidRDefault="006A7CCC" w:rsidP="00160F2D">
            <w:pPr>
              <w:pStyle w:val="Akapitzlist10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  <w:t xml:space="preserve">Wybrane zaznaczyć </w:t>
            </w:r>
          </w:p>
        </w:tc>
      </w:tr>
      <w:tr w:rsidR="006A7CCC" w:rsidRPr="00B672F8" w:rsidTr="00160F2D">
        <w:tc>
          <w:tcPr>
            <w:tcW w:w="4378" w:type="dxa"/>
            <w:shd w:val="clear" w:color="auto" w:fill="auto"/>
          </w:tcPr>
          <w:p w:rsidR="006A7CCC" w:rsidRPr="00B672F8" w:rsidRDefault="006A7CCC" w:rsidP="00EB1637">
            <w:pPr>
              <w:pStyle w:val="Akapitzlist10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Szkoleniu cyfrowym – </w:t>
            </w:r>
            <w:r w:rsidR="00EB1637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6 modułów</w:t>
            </w:r>
          </w:p>
        </w:tc>
        <w:tc>
          <w:tcPr>
            <w:tcW w:w="2552" w:type="dxa"/>
            <w:shd w:val="clear" w:color="auto" w:fill="auto"/>
          </w:tcPr>
          <w:p w:rsidR="006A7CCC" w:rsidRPr="00B672F8" w:rsidRDefault="006A7CCC" w:rsidP="00160F2D">
            <w:pPr>
              <w:pStyle w:val="Akapitzlist10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c>
          <w:tcPr>
            <w:tcW w:w="4378" w:type="dxa"/>
            <w:shd w:val="clear" w:color="auto" w:fill="auto"/>
          </w:tcPr>
          <w:p w:rsidR="006A7CCC" w:rsidRPr="00B672F8" w:rsidRDefault="006A7CCC" w:rsidP="00EB1637">
            <w:pPr>
              <w:pStyle w:val="Akapitzlist10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Szkoleniu </w:t>
            </w:r>
            <w:r w:rsidR="00EB1637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językowe - angielski</w:t>
            </w:r>
          </w:p>
        </w:tc>
        <w:tc>
          <w:tcPr>
            <w:tcW w:w="2552" w:type="dxa"/>
            <w:shd w:val="clear" w:color="auto" w:fill="auto"/>
          </w:tcPr>
          <w:p w:rsidR="006A7CCC" w:rsidRPr="00B672F8" w:rsidRDefault="006A7CCC" w:rsidP="00160F2D">
            <w:pPr>
              <w:pStyle w:val="Akapitzlist10"/>
              <w:tabs>
                <w:tab w:val="left" w:pos="426"/>
              </w:tabs>
              <w:autoSpaceDE w:val="0"/>
              <w:autoSpaceDN w:val="0"/>
              <w:adjustRightInd w:val="0"/>
              <w:spacing w:after="0" w:line="280" w:lineRule="atLeast"/>
              <w:ind w:left="0"/>
              <w:rPr>
                <w:rFonts w:asciiTheme="minorHAnsi" w:hAnsiTheme="minorHAnsi" w:cstheme="minorHAnsi"/>
                <w:b/>
                <w:sz w:val="18"/>
                <w:szCs w:val="18"/>
                <w:lang w:eastAsia="pl-PL"/>
              </w:rPr>
            </w:pPr>
          </w:p>
        </w:tc>
      </w:tr>
    </w:tbl>
    <w:p w:rsidR="006A7CCC" w:rsidRPr="00B672F8" w:rsidRDefault="006A7CCC" w:rsidP="006A7CCC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6A7CCC" w:rsidRPr="00B672F8" w:rsidRDefault="006A7CCC" w:rsidP="006A7CCC">
      <w:pPr>
        <w:spacing w:line="300" w:lineRule="atLeast"/>
        <w:jc w:val="center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Formularz należy wypełnić drukowanymi literami. </w:t>
      </w:r>
      <w:proofErr w:type="gramStart"/>
      <w:r w:rsidRPr="00B672F8">
        <w:rPr>
          <w:rFonts w:asciiTheme="minorHAnsi" w:hAnsiTheme="minorHAnsi" w:cstheme="minorHAnsi"/>
          <w:sz w:val="18"/>
          <w:szCs w:val="18"/>
          <w:lang w:eastAsia="pl-PL"/>
        </w:rPr>
        <w:t>pola</w:t>
      </w:r>
      <w:proofErr w:type="gramEnd"/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 wyboru należy oznaczyć symbolem „x" </w:t>
      </w:r>
    </w:p>
    <w:p w:rsidR="006A7CCC" w:rsidRPr="00B672F8" w:rsidRDefault="006A7CCC" w:rsidP="006A7CCC">
      <w:pPr>
        <w:spacing w:line="300" w:lineRule="atLeast"/>
        <w:jc w:val="center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>(wymagana wypełnienie wszystkich pól)</w:t>
      </w:r>
    </w:p>
    <w:p w:rsidR="006A7CCC" w:rsidRPr="00B672F8" w:rsidRDefault="006A7CCC" w:rsidP="006A7CCC">
      <w:pPr>
        <w:spacing w:line="300" w:lineRule="atLeast"/>
        <w:jc w:val="both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b/>
          <w:sz w:val="18"/>
          <w:szCs w:val="18"/>
          <w:lang w:eastAsia="pl-PL"/>
        </w:rPr>
        <w:t>Dane podstawowe</w:t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94"/>
        <w:gridCol w:w="3086"/>
        <w:gridCol w:w="1985"/>
      </w:tblGrid>
      <w:tr w:rsidR="006A7CCC" w:rsidRPr="00B672F8" w:rsidTr="00160F2D">
        <w:tc>
          <w:tcPr>
            <w:tcW w:w="4994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Imię (imiona)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c>
          <w:tcPr>
            <w:tcW w:w="4994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Nazwisko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c>
          <w:tcPr>
            <w:tcW w:w="4994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Płeć (należy zaznaczyć)</w:t>
            </w:r>
          </w:p>
        </w:tc>
        <w:tc>
          <w:tcPr>
            <w:tcW w:w="3086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Kobieta</w:t>
            </w:r>
            <w:proofErr w:type="gramEnd"/>
          </w:p>
        </w:tc>
        <w:tc>
          <w:tcPr>
            <w:tcW w:w="1985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Mężczyzna</w:t>
            </w:r>
            <w:proofErr w:type="gramEnd"/>
          </w:p>
        </w:tc>
      </w:tr>
      <w:tr w:rsidR="006A7CCC" w:rsidRPr="00B672F8" w:rsidTr="00160F2D">
        <w:tc>
          <w:tcPr>
            <w:tcW w:w="4994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PESEL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c>
          <w:tcPr>
            <w:tcW w:w="4994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Wiek w chwili przystępowania do projektu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780883" w:rsidRPr="00B672F8" w:rsidTr="00160F2D">
        <w:tc>
          <w:tcPr>
            <w:tcW w:w="4994" w:type="dxa"/>
            <w:shd w:val="clear" w:color="auto" w:fill="auto"/>
          </w:tcPr>
          <w:p w:rsidR="00780883" w:rsidRPr="00B672F8" w:rsidRDefault="00780883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Miejsce urodzenia</w:t>
            </w:r>
          </w:p>
        </w:tc>
        <w:tc>
          <w:tcPr>
            <w:tcW w:w="5071" w:type="dxa"/>
            <w:gridSpan w:val="2"/>
            <w:shd w:val="clear" w:color="auto" w:fill="auto"/>
          </w:tcPr>
          <w:p w:rsidR="00780883" w:rsidRPr="00B672F8" w:rsidRDefault="00780883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</w:tbl>
    <w:p w:rsidR="006A7CCC" w:rsidRPr="00B672F8" w:rsidRDefault="006A7CCC" w:rsidP="006A7CCC">
      <w:pPr>
        <w:spacing w:line="300" w:lineRule="atLeast"/>
        <w:jc w:val="both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b/>
          <w:sz w:val="18"/>
          <w:szCs w:val="18"/>
          <w:lang w:eastAsia="pl-PL"/>
        </w:rPr>
        <w:t>Adres zamieszkania</w:t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1520"/>
        <w:gridCol w:w="2307"/>
        <w:gridCol w:w="1423"/>
      </w:tblGrid>
      <w:tr w:rsidR="006A7CCC" w:rsidRPr="00B672F8" w:rsidTr="00160F2D">
        <w:trPr>
          <w:trHeight w:val="380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Ulica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rPr>
          <w:trHeight w:val="380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Nr domu / nr lokalu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rPr>
          <w:trHeight w:val="381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Kod pocztowy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rPr>
          <w:trHeight w:val="380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Miejscowość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rPr>
          <w:trHeight w:val="381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Gmina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rPr>
          <w:trHeight w:val="380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Powiat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rPr>
          <w:trHeight w:val="381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Województwo</w:t>
            </w:r>
          </w:p>
        </w:tc>
        <w:tc>
          <w:tcPr>
            <w:tcW w:w="5250" w:type="dxa"/>
            <w:gridSpan w:val="3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Obszar (należy zaznaczyć)</w:t>
            </w:r>
          </w:p>
        </w:tc>
        <w:tc>
          <w:tcPr>
            <w:tcW w:w="15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Miejski</w:t>
            </w:r>
            <w:proofErr w:type="gramEnd"/>
          </w:p>
        </w:tc>
        <w:tc>
          <w:tcPr>
            <w:tcW w:w="2307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Miejsko-wiejski</w:t>
            </w:r>
            <w:proofErr w:type="gramEnd"/>
          </w:p>
        </w:tc>
        <w:tc>
          <w:tcPr>
            <w:tcW w:w="1423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proofErr w:type="gramStart"/>
            <w:r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 xml:space="preserve">□   </w:t>
            </w: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Wiejski</w:t>
            </w:r>
            <w:proofErr w:type="gramEnd"/>
          </w:p>
        </w:tc>
      </w:tr>
    </w:tbl>
    <w:p w:rsidR="006A7CCC" w:rsidRPr="00B672F8" w:rsidRDefault="006A7CCC" w:rsidP="006A7CCC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  <w:r w:rsidRPr="00B672F8">
        <w:rPr>
          <w:rFonts w:asciiTheme="minorHAnsi" w:hAnsiTheme="minorHAnsi" w:cstheme="minorHAnsi"/>
          <w:b/>
          <w:sz w:val="18"/>
          <w:szCs w:val="18"/>
        </w:rPr>
        <w:t>Dane kontaktowe: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0"/>
        <w:gridCol w:w="5250"/>
      </w:tblGrid>
      <w:tr w:rsidR="006A7CCC" w:rsidRPr="00B672F8" w:rsidTr="00160F2D">
        <w:trPr>
          <w:trHeight w:val="380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Telefon komórkowy</w:t>
            </w:r>
          </w:p>
        </w:tc>
        <w:tc>
          <w:tcPr>
            <w:tcW w:w="525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  <w:tr w:rsidR="006A7CCC" w:rsidRPr="00B672F8" w:rsidTr="00160F2D">
        <w:trPr>
          <w:trHeight w:val="381"/>
        </w:trPr>
        <w:tc>
          <w:tcPr>
            <w:tcW w:w="482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Adres poczty elektronicznej (e-mail)</w:t>
            </w:r>
          </w:p>
        </w:tc>
        <w:tc>
          <w:tcPr>
            <w:tcW w:w="5250" w:type="dxa"/>
            <w:shd w:val="clear" w:color="auto" w:fill="auto"/>
          </w:tcPr>
          <w:p w:rsidR="006A7CCC" w:rsidRPr="00B672F8" w:rsidRDefault="006A7CCC" w:rsidP="00160F2D">
            <w:pPr>
              <w:spacing w:line="300" w:lineRule="atLeast"/>
              <w:jc w:val="both"/>
              <w:rPr>
                <w:rFonts w:asciiTheme="minorHAnsi" w:hAnsiTheme="minorHAnsi" w:cstheme="minorHAnsi"/>
                <w:sz w:val="18"/>
                <w:szCs w:val="18"/>
                <w:lang w:eastAsia="pl-PL"/>
              </w:rPr>
            </w:pPr>
          </w:p>
        </w:tc>
      </w:tr>
    </w:tbl>
    <w:p w:rsidR="006A7CCC" w:rsidRPr="00B672F8" w:rsidRDefault="006A7CCC" w:rsidP="006A7CCC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</w:p>
    <w:tbl>
      <w:tblPr>
        <w:tblW w:w="10075" w:type="dxa"/>
        <w:tblInd w:w="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04"/>
        <w:gridCol w:w="7571"/>
      </w:tblGrid>
      <w:tr w:rsidR="006A7CCC" w:rsidRPr="00B672F8" w:rsidTr="00160F2D">
        <w:trPr>
          <w:trHeight w:hRule="exact" w:val="340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Osoba z niepełnosprawnością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  <w:r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1"/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NIE</w:t>
            </w:r>
            <w:proofErr w:type="gramEnd"/>
          </w:p>
        </w:tc>
      </w:tr>
      <w:tr w:rsidR="006A7CCC" w:rsidRPr="00B672F8" w:rsidTr="00160F2D">
        <w:trPr>
          <w:trHeight w:hRule="exact" w:val="754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A23BC7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Specjalne potrzeby uczestnika/uczestniczki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A23BC7" w:rsidRPr="00B672F8" w:rsidTr="00160F2D">
        <w:trPr>
          <w:trHeight w:hRule="exact" w:val="754"/>
        </w:trPr>
        <w:tc>
          <w:tcPr>
            <w:tcW w:w="2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23BC7" w:rsidRPr="00B672F8" w:rsidRDefault="00A23BC7" w:rsidP="00A23BC7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6C5E54">
              <w:rPr>
                <w:rFonts w:asciiTheme="minorHAnsi" w:hAnsiTheme="minorHAnsi" w:cstheme="minorHAnsi"/>
                <w:sz w:val="18"/>
                <w:szCs w:val="18"/>
              </w:rPr>
              <w:t>Wykształcenie</w:t>
            </w:r>
          </w:p>
        </w:tc>
        <w:tc>
          <w:tcPr>
            <w:tcW w:w="7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A23BC7" w:rsidRPr="00B672F8" w:rsidRDefault="00A23BC7" w:rsidP="00A23BC7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□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Brak                           □ Podstawowe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□ Gimnazjalne                □ Ponadgimnazjalne                                  </w:t>
            </w:r>
            <w:r w:rsidRPr="00CE2181">
              <w:rPr>
                <w:rFonts w:asciiTheme="minorHAnsi" w:hAnsiTheme="minorHAnsi" w:cstheme="minorHAnsi"/>
                <w:sz w:val="18"/>
                <w:szCs w:val="18"/>
              </w:rPr>
              <w:t>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zasadnicze zawodowe                                    </w:t>
            </w:r>
            <w:r w:rsidRPr="00CE2181">
              <w:rPr>
                <w:rFonts w:asciiTheme="minorHAnsi" w:hAnsiTheme="minorHAnsi" w:cstheme="minorHAnsi"/>
                <w:sz w:val="18"/>
                <w:szCs w:val="18"/>
              </w:rPr>
              <w:t xml:space="preserve"> □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CE2181">
              <w:rPr>
                <w:rFonts w:asciiTheme="minorHAnsi" w:hAnsiTheme="minorHAnsi" w:cstheme="minorHAnsi"/>
                <w:sz w:val="18"/>
                <w:szCs w:val="18"/>
              </w:rPr>
              <w:t>Policealne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□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Wyższe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</w:t>
            </w:r>
          </w:p>
        </w:tc>
      </w:tr>
    </w:tbl>
    <w:p w:rsidR="006A7CCC" w:rsidRDefault="006A7CCC" w:rsidP="006A7CCC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6A7CCC" w:rsidRDefault="006A7CCC" w:rsidP="00424437">
      <w:pPr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tbl>
      <w:tblPr>
        <w:tblW w:w="10075" w:type="dxa"/>
        <w:tblInd w:w="4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929"/>
        <w:gridCol w:w="4394"/>
        <w:gridCol w:w="2752"/>
      </w:tblGrid>
      <w:tr w:rsidR="006A7CCC" w:rsidRPr="00B672F8" w:rsidTr="00160F2D">
        <w:trPr>
          <w:trHeight w:hRule="exact" w:val="457"/>
        </w:trPr>
        <w:tc>
          <w:tcPr>
            <w:tcW w:w="100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b/>
                <w:sz w:val="18"/>
                <w:szCs w:val="18"/>
              </w:rPr>
              <w:lastRenderedPageBreak/>
              <w:t>Status na rynku pracy</w:t>
            </w: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424437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42443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□   </w:t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Jestem</w:t>
            </w:r>
            <w:proofErr w:type="gramEnd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osobą </w:t>
            </w:r>
          </w:p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            </w:t>
            </w:r>
            <w:proofErr w:type="gramStart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pracującą</w:t>
            </w:r>
            <w:proofErr w:type="gramEnd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w</w:t>
            </w:r>
            <w:r w:rsidR="004A6D6A">
              <w:rPr>
                <w:rStyle w:val="Odwoanieprzypisudolnego"/>
                <w:rFonts w:asciiTheme="minorHAnsi" w:hAnsiTheme="minorHAnsi" w:cstheme="minorHAnsi"/>
                <w:b/>
                <w:sz w:val="18"/>
                <w:szCs w:val="18"/>
              </w:rPr>
              <w:footnoteReference w:id="2"/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: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Administracji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rządowej</w:t>
            </w: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Administracji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samorządowej</w:t>
            </w: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Organizacji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pozarządowej</w:t>
            </w: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ikro</w:t>
            </w:r>
            <w:proofErr w:type="gram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,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ałe,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Ś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rednie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P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rzedsiębiorstwo</w:t>
            </w: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Dużym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przedsiębiorstwie</w:t>
            </w: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ind w:left="720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Inne</w:t>
            </w:r>
            <w:proofErr w:type="gramEnd"/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           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Prowadzę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działalność na własny rachunek</w:t>
            </w:r>
          </w:p>
        </w:tc>
      </w:tr>
      <w:tr w:rsidR="006A7CCC" w:rsidRPr="00B672F8" w:rsidTr="00424437">
        <w:trPr>
          <w:trHeight w:hRule="exact" w:val="1536"/>
        </w:trPr>
        <w:tc>
          <w:tcPr>
            <w:tcW w:w="2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Mój zawód (podkreślić właściwe): instruktor praktycznej nauki zawodu, instruktor szkolenia ogólnego, nauczyciel wychowania przedszkolnego, nauczyciel kształcenia zawodowego, pracownik ochrony służby zdrowia, pracownik instytucji pomocy i integracji społecznej, pracownik instytucji rynku pracy, pracownik instytucji szkolnictwa wyższego, pracownik instytucji systemu wspierania rodziny, pracownik wsparcia ekonomii społecznej, pracownik poradni psychologiczno-pedagogicznej, rolnik, inne</w:t>
            </w:r>
          </w:p>
        </w:tc>
      </w:tr>
      <w:tr w:rsidR="006A7CCC" w:rsidRPr="00B672F8" w:rsidTr="00424437">
        <w:trPr>
          <w:trHeight w:hRule="exact" w:val="596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Miejsce zatrudnienia (Nazwa pracodawcy)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Stanowisko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424437">
        <w:trPr>
          <w:trHeight w:hRule="exact" w:val="484"/>
        </w:trPr>
        <w:tc>
          <w:tcPr>
            <w:tcW w:w="29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424437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roofErr w:type="gramStart"/>
            <w:r w:rsidRPr="0042443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□  </w:t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Jestem</w:t>
            </w:r>
            <w:proofErr w:type="gramEnd"/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 osobą bezrobotną</w:t>
            </w:r>
            <w:r w:rsidR="007D6685">
              <w:rPr>
                <w:rStyle w:val="Odwoanieprzypisudolnego"/>
                <w:rFonts w:asciiTheme="minorHAnsi" w:hAnsiTheme="minorHAnsi" w:cstheme="minorHAnsi"/>
                <w:b/>
                <w:sz w:val="18"/>
                <w:szCs w:val="18"/>
              </w:rPr>
              <w:footnoteReference w:id="3"/>
            </w:r>
          </w:p>
          <w:p w:rsidR="006A7CCC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(zaznaczyć właściwą </w:t>
            </w:r>
            <w:proofErr w:type="spell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odp</w:t>
            </w:r>
            <w:proofErr w:type="spell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po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</w:t>
            </w:r>
          </w:p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  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prawej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stronie):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zarejestrowany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(a) w urzędzie pracy jako bezrobotny(a) (bezrobotny zarejestrowany w ewidencji urzędów pracy) lub</w:t>
            </w:r>
          </w:p>
          <w:p w:rsidR="006A7CCC" w:rsidRPr="00B672F8" w:rsidRDefault="006A7CCC" w:rsidP="00160F2D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 zarejestrowany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(a) w urzędzie pracy jako bezrobotny(a) pow. 12 miesięcy (długotrwale bezrobotny zarejestrowany w ewidencji urzędów pracy)</w:t>
            </w:r>
          </w:p>
          <w:p w:rsidR="006A7CCC" w:rsidRPr="00B672F8" w:rsidRDefault="006A7CCC" w:rsidP="00160F2D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424437">
        <w:trPr>
          <w:trHeight w:hRule="exact" w:val="555"/>
        </w:trPr>
        <w:tc>
          <w:tcPr>
            <w:tcW w:w="2929" w:type="dxa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ind w:right="-52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  nie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pracuję i nie jestem zarejestrowany(a) w urzędzie pracy, ale poszukuję pracy i jestem gotowy(a) do jej podjęcia (bezrobotny niezarejestrowany w ewidencji urzędów pracy)</w:t>
            </w:r>
          </w:p>
          <w:p w:rsidR="006A7CCC" w:rsidRPr="00B672F8" w:rsidRDefault="006A7CCC" w:rsidP="00160F2D">
            <w:pPr>
              <w:pStyle w:val="TableContents"/>
              <w:ind w:right="-52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        długotrwale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proofErr w:type="spell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bezrozobny</w:t>
            </w:r>
            <w:proofErr w:type="spell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(a) niezarejestrowana w urzędzie pracy</w:t>
            </w:r>
          </w:p>
        </w:tc>
      </w:tr>
      <w:tr w:rsidR="006A7CCC" w:rsidRPr="00B672F8" w:rsidTr="00424437">
        <w:trPr>
          <w:trHeight w:hRule="exact" w:val="461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424437" w:rsidRDefault="006A7CCC" w:rsidP="00160F2D">
            <w:pPr>
              <w:pStyle w:val="TableContents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424437">
              <w:rPr>
                <w:rFonts w:asciiTheme="minorHAnsi" w:hAnsiTheme="minorHAnsi" w:cstheme="minorHAnsi"/>
                <w:b/>
                <w:sz w:val="36"/>
                <w:szCs w:val="36"/>
              </w:rPr>
              <w:t>□</w:t>
            </w:r>
            <w:r w:rsidRPr="00424437">
              <w:rPr>
                <w:rFonts w:asciiTheme="minorHAnsi" w:hAnsiTheme="minorHAnsi" w:cstheme="minorHAnsi"/>
                <w:b/>
                <w:sz w:val="40"/>
                <w:szCs w:val="40"/>
              </w:rPr>
              <w:t xml:space="preserve"> </w:t>
            </w:r>
            <w:r w:rsidRPr="00424437">
              <w:rPr>
                <w:rFonts w:asciiTheme="minorHAnsi" w:hAnsiTheme="minorHAnsi" w:cstheme="minorHAnsi"/>
                <w:b/>
                <w:sz w:val="18"/>
                <w:szCs w:val="18"/>
              </w:rPr>
              <w:t>Jestem bierny(a) zawodowo</w:t>
            </w:r>
            <w:r w:rsidR="00136BD5">
              <w:rPr>
                <w:rStyle w:val="Odwoanieprzypisudolnego"/>
                <w:rFonts w:asciiTheme="minorHAnsi" w:hAnsiTheme="minorHAnsi" w:cstheme="minorHAnsi"/>
                <w:b/>
                <w:sz w:val="18"/>
                <w:szCs w:val="18"/>
              </w:rPr>
              <w:footnoteReference w:id="4"/>
            </w:r>
          </w:p>
          <w:p w:rsidR="006A7CCC" w:rsidRPr="00B672F8" w:rsidRDefault="006A7CCC" w:rsidP="00160F2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□ 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      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pracuję, nie jestem zarejestrowany w urzędzie pracy i nie poszukuję pracy</w:t>
            </w:r>
          </w:p>
          <w:p w:rsidR="00136BD5" w:rsidRDefault="00136BD5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  <w:p w:rsidR="00136BD5" w:rsidRPr="00B672F8" w:rsidRDefault="00136BD5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424437">
        <w:trPr>
          <w:trHeight w:hRule="exact" w:val="340"/>
        </w:trPr>
        <w:tc>
          <w:tcPr>
            <w:tcW w:w="2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Uczestnictwo w kształceniu</w:t>
            </w:r>
          </w:p>
        </w:tc>
        <w:tc>
          <w:tcPr>
            <w:tcW w:w="7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□ Uczę się w trybie </w:t>
            </w: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stacjonarnym,             □ Uczę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się w trybie niestacjonarnym                □ Nie uczę się</w:t>
            </w:r>
          </w:p>
        </w:tc>
      </w:tr>
      <w:tr w:rsidR="006A7CCC" w:rsidRPr="00B672F8" w:rsidTr="00424437">
        <w:trPr>
          <w:trHeight w:hRule="exact" w:val="353"/>
        </w:trPr>
        <w:tc>
          <w:tcPr>
            <w:tcW w:w="73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Pr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owadzę działalność gospodarczą</w:t>
            </w:r>
            <w:r w:rsidR="009A457B"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5"/>
            </w:r>
            <w:r>
              <w:rPr>
                <w:rFonts w:asciiTheme="minorHAnsi" w:hAnsiTheme="minorHAnsi" w:cstheme="minorHAnsi"/>
                <w:sz w:val="18"/>
                <w:szCs w:val="18"/>
              </w:rPr>
              <w:t>:</w:t>
            </w:r>
          </w:p>
        </w:tc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□  Tak</w:t>
            </w:r>
            <w:proofErr w:type="gramEnd"/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      □   Nie</w:t>
            </w:r>
          </w:p>
        </w:tc>
      </w:tr>
    </w:tbl>
    <w:p w:rsidR="006A7CCC" w:rsidRDefault="006A7CCC" w:rsidP="00A23BC7">
      <w:pPr>
        <w:spacing w:line="300" w:lineRule="atLeast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9A457B" w:rsidRDefault="009A457B" w:rsidP="00C876F8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9A457B" w:rsidRDefault="009A457B" w:rsidP="00C876F8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9A457B" w:rsidRDefault="009A457B" w:rsidP="00C876F8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9A457B" w:rsidRDefault="009A457B" w:rsidP="00C876F8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9A457B" w:rsidRDefault="009A457B" w:rsidP="00C876F8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6A7CCC" w:rsidRPr="00B672F8" w:rsidRDefault="006A7CCC" w:rsidP="00C876F8">
      <w:pPr>
        <w:tabs>
          <w:tab w:val="right" w:leader="dot" w:pos="9781"/>
        </w:tabs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</w:p>
    <w:p w:rsidR="00A23BC7" w:rsidRDefault="006A7CCC" w:rsidP="00C876F8">
      <w:pPr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</w:r>
      <w:r w:rsidRPr="00B672F8">
        <w:rPr>
          <w:rFonts w:asciiTheme="minorHAnsi" w:hAnsiTheme="minorHAnsi" w:cstheme="minorHAnsi"/>
          <w:sz w:val="18"/>
          <w:szCs w:val="18"/>
          <w:lang w:eastAsia="pl-PL"/>
        </w:rPr>
        <w:tab/>
        <w:t xml:space="preserve"> (data i podpis uczestnika)</w:t>
      </w:r>
    </w:p>
    <w:p w:rsidR="00A23BC7" w:rsidRDefault="00A23BC7">
      <w:pPr>
        <w:rPr>
          <w:rFonts w:asciiTheme="minorHAnsi" w:hAnsiTheme="minorHAnsi" w:cstheme="minorHAnsi"/>
          <w:sz w:val="18"/>
          <w:szCs w:val="18"/>
          <w:lang w:eastAsia="pl-PL"/>
        </w:rPr>
      </w:pPr>
      <w:r>
        <w:rPr>
          <w:rFonts w:asciiTheme="minorHAnsi" w:hAnsiTheme="minorHAnsi" w:cstheme="minorHAnsi"/>
          <w:sz w:val="18"/>
          <w:szCs w:val="18"/>
          <w:lang w:eastAsia="pl-PL"/>
        </w:rPr>
        <w:br w:type="page"/>
      </w:r>
    </w:p>
    <w:p w:rsidR="006A7CCC" w:rsidRDefault="006A7CCC" w:rsidP="00C876F8">
      <w:pPr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</w:p>
    <w:p w:rsidR="006A7CCC" w:rsidRPr="009B4010" w:rsidRDefault="006A7CCC" w:rsidP="00C876F8">
      <w:pPr>
        <w:autoSpaceDE w:val="0"/>
        <w:adjustRightInd w:val="0"/>
        <w:spacing w:line="280" w:lineRule="atLeast"/>
        <w:ind w:left="360"/>
        <w:rPr>
          <w:rFonts w:asciiTheme="minorHAnsi" w:hAnsiTheme="minorHAnsi" w:cstheme="minorHAnsi"/>
          <w:sz w:val="18"/>
          <w:szCs w:val="18"/>
          <w:lang w:eastAsia="pl-PL"/>
        </w:rPr>
      </w:pPr>
    </w:p>
    <w:tbl>
      <w:tblPr>
        <w:tblW w:w="10216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216"/>
      </w:tblGrid>
      <w:tr w:rsidR="006A7CCC" w:rsidRPr="00B672F8" w:rsidTr="00C876F8">
        <w:trPr>
          <w:trHeight w:hRule="exact" w:val="342"/>
        </w:trPr>
        <w:tc>
          <w:tcPr>
            <w:tcW w:w="1021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jc w:val="both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OŚWIADCZENIA</w:t>
            </w:r>
          </w:p>
        </w:tc>
      </w:tr>
      <w:tr w:rsidR="006A7CCC" w:rsidRPr="00B672F8" w:rsidTr="00A23BC7">
        <w:trPr>
          <w:trHeight w:hRule="exact" w:val="5466"/>
        </w:trPr>
        <w:tc>
          <w:tcPr>
            <w:tcW w:w="10216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9B4010" w:rsidRDefault="006A7CCC" w:rsidP="00160F2D">
            <w:pPr>
              <w:pStyle w:val="Standard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B4010">
              <w:rPr>
                <w:rFonts w:asciiTheme="minorHAnsi" w:hAnsiTheme="minorHAnsi" w:cstheme="minorHAnsi"/>
                <w:b/>
                <w:sz w:val="18"/>
                <w:szCs w:val="18"/>
              </w:rPr>
              <w:t>Deklaracja uczestnictwa w projekcie:</w:t>
            </w:r>
          </w:p>
          <w:p w:rsidR="006A7CCC" w:rsidRDefault="006A7CCC" w:rsidP="00160F2D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 xml:space="preserve">Deklaruję, że mój udział w projekcie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„</w:t>
            </w:r>
            <w:r w:rsidR="004A6D6A">
              <w:rPr>
                <w:rFonts w:asciiTheme="minorHAnsi" w:hAnsiTheme="minorHAnsi" w:cstheme="minorHAnsi"/>
                <w:sz w:val="18"/>
                <w:szCs w:val="18"/>
              </w:rPr>
              <w:t>Dobra praktyka – zacznij już dziś używać języka angielskiego i TIK-a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” 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jest dobrowolny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:rsidR="006A7CCC" w:rsidRDefault="006A7CCC" w:rsidP="00160F2D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Wyrażam zgodę na udział w badaniach ewaluacyjnych (anonimowe ankiety) przeprowadzanych w trakcie trwania projektu.</w:t>
            </w:r>
          </w:p>
          <w:p w:rsidR="006A7CCC" w:rsidRDefault="006A7CCC" w:rsidP="00160F2D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Zostałem(-</w:t>
            </w:r>
            <w:proofErr w:type="spellStart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am</w:t>
            </w:r>
            <w:proofErr w:type="spellEnd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) poinformowany (-na), że projekt jest współfinansowany ze środków Unii Europejskiej.  </w:t>
            </w:r>
          </w:p>
          <w:p w:rsidR="006A7CCC" w:rsidRDefault="006A7CCC" w:rsidP="00160F2D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W związku z promocją projektów finansowanych ze środków Unii E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uropejskiej wyrażam dobrowolną </w:t>
            </w: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zgodę na utrwalanie mojego wizerunku na zdjęciach/nagraniach video, publikowanie zdjęć na stronie internetowej w związku z realizacją projektu, umieszczanie relacji filmowych z zajęć projektowych na stronach internetowych w związku z realizacją projektu, publikowanie zdjęć w prasie.</w:t>
            </w:r>
          </w:p>
          <w:p w:rsidR="006A7CCC" w:rsidRPr="009B4010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proofErr w:type="gramStart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Wyrażam   dobrowolną</w:t>
            </w:r>
            <w:proofErr w:type="gramEnd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zgodę  na  gromadzenie,   przetwarzanie  i przekazywa</w:t>
            </w:r>
            <w:r w:rsidR="00780883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nie  moich   danych osobowych </w:t>
            </w:r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zawartych w niniejszym formularzu do celów związanych z przeprowadzeniem szkolenia, monitoringu i ewaluacji projektu.</w:t>
            </w:r>
          </w:p>
          <w:p w:rsidR="006A7CCC" w:rsidRDefault="006A7CCC" w:rsidP="00160F2D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Oświadczam, że zostałem(-</w:t>
            </w:r>
            <w:proofErr w:type="spellStart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am</w:t>
            </w:r>
            <w:proofErr w:type="spellEnd"/>
            <w:r w:rsidRPr="009B4010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) poinformowany(-na) o prawie dostępu do treści swoich danych osobowych ich poprawiania i przetwarzania zgodnie z zapisami oświadczenia uczestnika projektu dot.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przetwarzania danych osobowych (</w:t>
            </w:r>
            <w:proofErr w:type="spellStart"/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zał</w:t>
            </w:r>
            <w:proofErr w:type="spellEnd"/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1b)</w:t>
            </w:r>
          </w:p>
          <w:p w:rsidR="00A23BC7" w:rsidRDefault="00A23BC7" w:rsidP="00160F2D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</w:p>
          <w:p w:rsidR="00A23BC7" w:rsidRPr="00A23BC7" w:rsidRDefault="00A23BC7" w:rsidP="00A23BC7">
            <w:pPr>
              <w:pStyle w:val="Bezodstpw"/>
              <w:numPr>
                <w:ilvl w:val="0"/>
                <w:numId w:val="4"/>
              </w:numPr>
              <w:ind w:left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Oświadczam, że z</w:t>
            </w:r>
            <w:r w:rsidRPr="00A23BC7">
              <w:rPr>
                <w:rFonts w:cstheme="minorHAnsi"/>
                <w:sz w:val="18"/>
                <w:szCs w:val="18"/>
              </w:rPr>
              <w:t>obowiązuję się do</w:t>
            </w:r>
            <w:r w:rsidRPr="00A23BC7">
              <w:rPr>
                <w:rFonts w:cstheme="minorHAnsi"/>
                <w:sz w:val="18"/>
                <w:szCs w:val="18"/>
              </w:rPr>
              <w:t xml:space="preserve">: </w:t>
            </w:r>
          </w:p>
          <w:p w:rsidR="00A23BC7" w:rsidRPr="00A23BC7" w:rsidRDefault="00A23BC7" w:rsidP="00A23BC7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obecności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na co najmniej 80 % godzin wszystkich zajęć objętych programem Projektu;</w:t>
            </w:r>
          </w:p>
          <w:p w:rsidR="00A23BC7" w:rsidRPr="00A23BC7" w:rsidRDefault="00A23BC7" w:rsidP="00A23BC7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podpisywania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list obecności na zajęciach i potwierdzania odbioru materiałów szkoleniowych wypełniania testów, ankiet związanych z monitoringiem i ewaluacją projektu;</w:t>
            </w:r>
          </w:p>
          <w:p w:rsidR="00A23BC7" w:rsidRPr="00A23BC7" w:rsidRDefault="00A23BC7" w:rsidP="00A23BC7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uczestnictwa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w testach i egzaminach dotyczących szkoleń; </w:t>
            </w:r>
          </w:p>
          <w:p w:rsidR="00A23BC7" w:rsidRDefault="00A23BC7" w:rsidP="00A23BC7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proofErr w:type="gramStart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>uczestnictwa</w:t>
            </w:r>
            <w:proofErr w:type="gramEnd"/>
            <w:r w:rsidRPr="00A23BC7"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  <w:t xml:space="preserve"> w egzaminach wewnętrznych i certyfikujących.</w:t>
            </w:r>
          </w:p>
          <w:p w:rsidR="00A23BC7" w:rsidRPr="00A23BC7" w:rsidRDefault="00A23BC7" w:rsidP="00A23BC7">
            <w:pPr>
              <w:pStyle w:val="Textbody"/>
              <w:numPr>
                <w:ilvl w:val="0"/>
                <w:numId w:val="31"/>
              </w:numPr>
              <w:tabs>
                <w:tab w:val="left" w:pos="900"/>
                <w:tab w:val="left" w:pos="6096"/>
              </w:tabs>
              <w:spacing w:after="0" w:line="240" w:lineRule="auto"/>
              <w:ind w:left="360"/>
              <w:jc w:val="both"/>
              <w:rPr>
                <w:rFonts w:asciiTheme="minorHAnsi" w:eastAsia="Times New Roman" w:hAnsiTheme="minorHAnsi" w:cstheme="minorHAnsi"/>
                <w:kern w:val="0"/>
                <w:sz w:val="18"/>
                <w:szCs w:val="18"/>
                <w:lang w:eastAsia="en-US" w:bidi="ar-SA"/>
              </w:rPr>
            </w:pPr>
            <w:r w:rsidRPr="00A23BC7">
              <w:rPr>
                <w:rFonts w:asciiTheme="minorHAnsi" w:eastAsia="Times New Roman" w:hAnsiTheme="minorHAnsi" w:cstheme="minorHAnsi"/>
                <w:sz w:val="18"/>
                <w:szCs w:val="18"/>
              </w:rPr>
              <w:t xml:space="preserve">Bezwzględnego poinformowania Projektodawcy o zmianach w informacjach przekazanych w dokumentacji rekrutacyjnej, w tym zmian danych adresowych. </w:t>
            </w:r>
          </w:p>
          <w:p w:rsidR="00A23BC7" w:rsidRPr="00A23BC7" w:rsidRDefault="00A23BC7" w:rsidP="00160F2D">
            <w:pPr>
              <w:pStyle w:val="Standard"/>
              <w:spacing w:after="60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</w:p>
          <w:p w:rsidR="006A7CCC" w:rsidRDefault="006A7CCC" w:rsidP="00160F2D">
            <w:pPr>
              <w:pStyle w:val="Standard"/>
              <w:jc w:val="both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</w:p>
          <w:p w:rsidR="006A7CCC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   ______________________________</w:t>
            </w:r>
          </w:p>
          <w:p w:rsidR="006A7CCC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  Podpis </w:t>
            </w:r>
          </w:p>
          <w:p w:rsidR="006A7CCC" w:rsidRPr="00B672F8" w:rsidRDefault="006A7CCC" w:rsidP="00160F2D">
            <w:pPr>
              <w:pStyle w:val="Standard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C876F8">
        <w:trPr>
          <w:trHeight w:val="627"/>
        </w:trPr>
        <w:tc>
          <w:tcPr>
            <w:tcW w:w="102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  <w:lang w:eastAsia="pl-PL"/>
              </w:rPr>
              <w:t>Uprzedzona/y o odpowiedzialności karnej z art. 233 Kodeksu Karnego za złożenie nieprawdziwego oświadczenia lub zatajenie prawdy, niniejszym oświadczam, że z</w:t>
            </w: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awarte w formularzu dane są prawdziwe i jednocześnie zobowiązuję się do poinformowania realizatorów projektu w sytuacji zmiany jakichkolwiek danych i oświadczeń zawartych w formularzu.</w:t>
            </w:r>
          </w:p>
          <w:p w:rsidR="006A7CCC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 w:line="280" w:lineRule="atLeast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Jestem świadom/a, że złożenie Formularza Zgłoszeniowego nie jest równoznaczne z zakwalifikowaniem się do udziału w Projekcie.</w:t>
            </w:r>
          </w:p>
          <w:p w:rsidR="006A7CCC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after="60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Oświadczam, że zapoznałem(-</w:t>
            </w:r>
            <w:proofErr w:type="spellStart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am</w:t>
            </w:r>
            <w:proofErr w:type="spellEnd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) się z zasadami udziału w projekci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e i Regulaminem uczestnictwa w projekcie </w:t>
            </w: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oraz że akcep</w:t>
            </w: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tuję jego warunki i zobowiązuję</w:t>
            </w:r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</w:t>
            </w:r>
            <w:proofErr w:type="gramStart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>się   do</w:t>
            </w:r>
            <w:proofErr w:type="gramEnd"/>
            <w:r w:rsidRPr="00B672F8"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jego przestrzegania.</w:t>
            </w:r>
          </w:p>
          <w:p w:rsidR="006A7CCC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   ______________________________</w:t>
            </w:r>
          </w:p>
          <w:p w:rsidR="006A7CCC" w:rsidRPr="00B672F8" w:rsidRDefault="006A7CCC" w:rsidP="00160F2D">
            <w:pPr>
              <w:shd w:val="clear" w:color="auto" w:fill="FFFFFF"/>
              <w:tabs>
                <w:tab w:val="left" w:pos="426"/>
              </w:tabs>
              <w:autoSpaceDE w:val="0"/>
              <w:adjustRightInd w:val="0"/>
              <w:spacing w:line="280" w:lineRule="atLeast"/>
              <w:ind w:right="-1"/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iCs/>
                <w:spacing w:val="-1"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      Podpis </w:t>
            </w:r>
          </w:p>
        </w:tc>
      </w:tr>
    </w:tbl>
    <w:p w:rsidR="004A6D6A" w:rsidRPr="00B672F8" w:rsidRDefault="004A6D6A" w:rsidP="00C876F8">
      <w:pPr>
        <w:spacing w:line="300" w:lineRule="atLeast"/>
        <w:ind w:left="360"/>
        <w:jc w:val="both"/>
        <w:rPr>
          <w:rFonts w:asciiTheme="minorHAnsi" w:hAnsiTheme="minorHAnsi" w:cstheme="minorHAnsi"/>
          <w:b/>
          <w:sz w:val="18"/>
          <w:szCs w:val="18"/>
        </w:rPr>
      </w:pPr>
    </w:p>
    <w:p w:rsidR="006A7CCC" w:rsidRDefault="006A7CCC" w:rsidP="00C876F8">
      <w:pPr>
        <w:ind w:left="360"/>
        <w:rPr>
          <w:rFonts w:ascii="Cambria" w:hAnsi="Cambria" w:cs="Tahoma"/>
          <w:b/>
          <w:sz w:val="18"/>
          <w:szCs w:val="18"/>
        </w:rPr>
      </w:pPr>
    </w:p>
    <w:tbl>
      <w:tblPr>
        <w:tblW w:w="10075" w:type="dxa"/>
        <w:tblInd w:w="4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799"/>
        <w:gridCol w:w="567"/>
        <w:gridCol w:w="709"/>
      </w:tblGrid>
      <w:tr w:rsidR="006A7CCC" w:rsidRPr="00B672F8" w:rsidTr="00C876F8">
        <w:trPr>
          <w:trHeight w:hRule="exact" w:val="510"/>
        </w:trPr>
        <w:tc>
          <w:tcPr>
            <w:tcW w:w="87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PRZYNALEŻNOŚĆ DO NIŻEJ WYMIENIONYCH GRUP</w:t>
            </w:r>
          </w:p>
        </w:tc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TAK</w:t>
            </w: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NIE</w:t>
            </w:r>
          </w:p>
        </w:tc>
      </w:tr>
      <w:tr w:rsidR="006A7CCC" w:rsidRPr="00B672F8" w:rsidTr="00C876F8">
        <w:trPr>
          <w:trHeight w:hRule="exact" w:val="340"/>
        </w:trPr>
        <w:tc>
          <w:tcPr>
            <w:tcW w:w="879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Migrant, osoba obcego pochodzenia, mniejszość (włączając zmarginalizowane społeczności takie jak Romowie)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C876F8">
        <w:trPr>
          <w:trHeight w:hRule="exact" w:val="340"/>
        </w:trPr>
        <w:tc>
          <w:tcPr>
            <w:tcW w:w="8799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Osoba bezdomna lub dotknięta wykluczeniem z dostępu do mieszkań</w:t>
            </w:r>
          </w:p>
        </w:tc>
        <w:tc>
          <w:tcPr>
            <w:tcW w:w="567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6A7CCC" w:rsidRPr="00B672F8" w:rsidTr="00C876F8">
        <w:trPr>
          <w:trHeight w:hRule="exact" w:val="340"/>
        </w:trPr>
        <w:tc>
          <w:tcPr>
            <w:tcW w:w="8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 w:rsidRPr="00B672F8">
              <w:rPr>
                <w:rFonts w:asciiTheme="minorHAnsi" w:hAnsiTheme="minorHAnsi" w:cstheme="minorHAnsi"/>
                <w:sz w:val="18"/>
                <w:szCs w:val="18"/>
              </w:rPr>
              <w:t>Osoba znajdująca się w innej niekorzystnej sytuacji społecznej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6A7CCC" w:rsidRPr="00B672F8" w:rsidRDefault="006A7CCC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  <w:tr w:rsidR="00D96B8D" w:rsidRPr="00B672F8" w:rsidTr="00C876F8">
        <w:trPr>
          <w:trHeight w:hRule="exact" w:val="340"/>
        </w:trPr>
        <w:tc>
          <w:tcPr>
            <w:tcW w:w="8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6B8D" w:rsidRPr="00B672F8" w:rsidRDefault="00D96B8D" w:rsidP="00160F2D">
            <w:pPr>
              <w:pStyle w:val="Standard"/>
              <w:spacing w:after="12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Będę wnioskować o zwrot kosztów opieki nad dziećmi/osobami zależnymi</w:t>
            </w:r>
            <w:r>
              <w:rPr>
                <w:rStyle w:val="Odwoanieprzypisudolnego"/>
                <w:rFonts w:asciiTheme="minorHAnsi" w:hAnsiTheme="minorHAnsi" w:cstheme="minorHAnsi"/>
                <w:sz w:val="18"/>
                <w:szCs w:val="18"/>
              </w:rPr>
              <w:footnoteReference w:id="6"/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6B8D" w:rsidRPr="00B672F8" w:rsidRDefault="00D96B8D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D96B8D" w:rsidRPr="00B672F8" w:rsidRDefault="00D96B8D" w:rsidP="00160F2D">
            <w:pPr>
              <w:pStyle w:val="TableContents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</w:tr>
    </w:tbl>
    <w:p w:rsidR="006A7CCC" w:rsidRDefault="006A7CCC" w:rsidP="00C876F8">
      <w:pPr>
        <w:ind w:left="360"/>
        <w:rPr>
          <w:rFonts w:ascii="Cambria" w:hAnsi="Cambria" w:cs="Tahoma"/>
          <w:b/>
          <w:sz w:val="18"/>
          <w:szCs w:val="18"/>
        </w:rPr>
      </w:pPr>
    </w:p>
    <w:p w:rsidR="006A7CCC" w:rsidRPr="00424437" w:rsidRDefault="006A7CCC" w:rsidP="00424437">
      <w:pPr>
        <w:ind w:left="360"/>
        <w:rPr>
          <w:rFonts w:ascii="Cambria" w:hAnsi="Cambria" w:cs="Tahoma"/>
          <w:b/>
          <w:sz w:val="18"/>
          <w:szCs w:val="18"/>
        </w:rPr>
      </w:pPr>
      <w:r>
        <w:rPr>
          <w:rFonts w:ascii="Cambria" w:hAnsi="Cambria" w:cs="Tahoma"/>
          <w:b/>
          <w:sz w:val="18"/>
          <w:szCs w:val="18"/>
        </w:rPr>
        <w:br w:type="page"/>
      </w:r>
    </w:p>
    <w:p w:rsidR="006A7CCC" w:rsidRPr="00C876F8" w:rsidRDefault="006A7CCC" w:rsidP="00C876F8">
      <w:pPr>
        <w:spacing w:line="360" w:lineRule="auto"/>
        <w:ind w:left="360"/>
        <w:rPr>
          <w:rFonts w:asciiTheme="minorHAnsi" w:hAnsiTheme="minorHAnsi" w:cstheme="minorHAnsi"/>
          <w:b/>
          <w:sz w:val="20"/>
          <w:szCs w:val="20"/>
        </w:rPr>
      </w:pPr>
      <w:r w:rsidRPr="00C876F8">
        <w:rPr>
          <w:rFonts w:asciiTheme="minorHAnsi" w:hAnsiTheme="minorHAnsi" w:cstheme="minorHAnsi"/>
          <w:b/>
          <w:sz w:val="20"/>
          <w:szCs w:val="20"/>
        </w:rPr>
        <w:t xml:space="preserve">Imię i nazwisko </w:t>
      </w:r>
      <w:r w:rsidR="00C876F8">
        <w:rPr>
          <w:rFonts w:asciiTheme="minorHAnsi" w:hAnsiTheme="minorHAnsi" w:cstheme="minorHAnsi"/>
          <w:b/>
          <w:sz w:val="20"/>
          <w:szCs w:val="20"/>
        </w:rPr>
        <w:t>uczestnika projektu: __</w:t>
      </w:r>
      <w:r w:rsidRPr="00C876F8">
        <w:rPr>
          <w:rFonts w:asciiTheme="minorHAnsi" w:hAnsiTheme="minorHAnsi" w:cstheme="minorHAnsi"/>
          <w:b/>
          <w:sz w:val="20"/>
          <w:szCs w:val="20"/>
        </w:rPr>
        <w:t>_____________________________________________________________________</w:t>
      </w:r>
    </w:p>
    <w:p w:rsidR="00424437" w:rsidRDefault="00424437" w:rsidP="00C876F8">
      <w:pPr>
        <w:suppressAutoHyphens w:val="0"/>
        <w:spacing w:after="160" w:line="259" w:lineRule="auto"/>
        <w:ind w:left="360"/>
        <w:jc w:val="center"/>
        <w:rPr>
          <w:rFonts w:asciiTheme="minorHAnsi" w:eastAsia="Calibri" w:hAnsiTheme="minorHAnsi" w:cstheme="minorHAnsi"/>
          <w:b/>
          <w:bCs/>
          <w:lang w:eastAsia="en-US"/>
        </w:rPr>
      </w:pPr>
    </w:p>
    <w:p w:rsidR="00424437" w:rsidRDefault="00424437" w:rsidP="00C876F8">
      <w:pPr>
        <w:suppressAutoHyphens w:val="0"/>
        <w:spacing w:after="160" w:line="259" w:lineRule="auto"/>
        <w:ind w:left="360"/>
        <w:jc w:val="center"/>
        <w:rPr>
          <w:rFonts w:asciiTheme="minorHAnsi" w:eastAsia="Calibri" w:hAnsiTheme="minorHAnsi" w:cstheme="minorHAnsi"/>
          <w:b/>
          <w:bCs/>
          <w:lang w:eastAsia="en-US"/>
        </w:rPr>
      </w:pPr>
    </w:p>
    <w:p w:rsidR="00C41E09" w:rsidRPr="0006245A" w:rsidRDefault="00C41E09" w:rsidP="00C41E09">
      <w:pPr>
        <w:spacing w:after="200" w:line="276" w:lineRule="auto"/>
        <w:jc w:val="center"/>
        <w:rPr>
          <w:rFonts w:asciiTheme="minorHAnsi" w:eastAsia="Times New Roman" w:hAnsiTheme="minorHAnsi" w:cs="Calibri"/>
          <w:b/>
          <w:sz w:val="20"/>
          <w:szCs w:val="20"/>
        </w:rPr>
      </w:pPr>
      <w:r w:rsidRPr="0006245A">
        <w:rPr>
          <w:rFonts w:asciiTheme="minorHAnsi" w:eastAsia="Times New Roman" w:hAnsiTheme="minorHAnsi" w:cs="Calibri"/>
          <w:b/>
          <w:sz w:val="20"/>
          <w:szCs w:val="20"/>
        </w:rPr>
        <w:t>OŚWIADCZENIE UCZESTNIKA PROJEKTU</w:t>
      </w:r>
    </w:p>
    <w:p w:rsidR="00C41E09" w:rsidRPr="0006245A" w:rsidRDefault="00C41E09" w:rsidP="00C41E09">
      <w:pPr>
        <w:spacing w:after="200" w:line="276" w:lineRule="auto"/>
        <w:jc w:val="center"/>
        <w:rPr>
          <w:rFonts w:asciiTheme="minorHAnsi" w:eastAsia="Times New Roman" w:hAnsiTheme="minorHAnsi" w:cs="Times New Roman"/>
          <w:sz w:val="20"/>
          <w:szCs w:val="20"/>
        </w:rPr>
      </w:pPr>
      <w:r w:rsidRPr="0006245A">
        <w:rPr>
          <w:rFonts w:asciiTheme="minorHAnsi" w:eastAsia="Times New Roman" w:hAnsiTheme="minorHAnsi" w:cs="Times New Roman"/>
          <w:sz w:val="20"/>
          <w:szCs w:val="20"/>
        </w:rPr>
        <w:t>(obowiązek informacyjny realizowany</w:t>
      </w:r>
      <w:r w:rsidR="00E60235">
        <w:rPr>
          <w:rFonts w:asciiTheme="minorHAnsi" w:eastAsia="Times New Roman" w:hAnsiTheme="minorHAnsi" w:cs="Times New Roman"/>
          <w:sz w:val="20"/>
          <w:szCs w:val="20"/>
        </w:rPr>
        <w:t xml:space="preserve"> w związku z art. 13 i art. 14 </w:t>
      </w:r>
      <w:r w:rsidRPr="0006245A">
        <w:rPr>
          <w:rFonts w:asciiTheme="minorHAnsi" w:eastAsia="Times New Roman" w:hAnsiTheme="minorHAnsi" w:cs="Times New Roman"/>
          <w:sz w:val="20"/>
          <w:szCs w:val="20"/>
        </w:rPr>
        <w:t>Rozporządzenia Parlamentu Europejskiego i Rady (UE) 2016/679)</w:t>
      </w:r>
    </w:p>
    <w:p w:rsidR="00C41E09" w:rsidRPr="0006245A" w:rsidRDefault="00C41E09" w:rsidP="00775EE2">
      <w:pPr>
        <w:spacing w:before="120"/>
        <w:ind w:left="567"/>
        <w:rPr>
          <w:rFonts w:asciiTheme="minorHAnsi" w:eastAsia="Times New Roman" w:hAnsiTheme="minorHAnsi" w:cs="Calibri"/>
          <w:b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W związku z przystąpieniem do Projektu pn. </w:t>
      </w:r>
      <w:r w:rsidRPr="0006245A">
        <w:rPr>
          <w:rFonts w:asciiTheme="minorHAnsi" w:eastAsia="Times New Roman" w:hAnsiTheme="minorHAnsi" w:cs="Calibri"/>
          <w:b/>
          <w:sz w:val="20"/>
          <w:szCs w:val="20"/>
        </w:rPr>
        <w:t>Dobra praktyka – zacznij już dziś używać języka angielskiego i TIK-a</w:t>
      </w:r>
      <w:r w:rsidR="0006245A">
        <w:rPr>
          <w:rFonts w:asciiTheme="minorHAnsi" w:eastAsia="Times New Roman" w:hAnsiTheme="minorHAnsi" w:cs="Calibri"/>
          <w:b/>
          <w:sz w:val="20"/>
          <w:szCs w:val="20"/>
        </w:rPr>
        <w:t>”</w:t>
      </w:r>
      <w:r w:rsidRPr="0006245A">
        <w:rPr>
          <w:rFonts w:asciiTheme="minorHAnsi" w:eastAsia="Times New Roman" w:hAnsiTheme="minorHAnsi" w:cs="Calibri"/>
          <w:b/>
          <w:sz w:val="20"/>
          <w:szCs w:val="20"/>
        </w:rPr>
        <w:t xml:space="preserve"> </w:t>
      </w:r>
    </w:p>
    <w:p w:rsidR="00C41E09" w:rsidRPr="0006245A" w:rsidRDefault="00C41E09" w:rsidP="00775EE2">
      <w:pPr>
        <w:spacing w:before="120"/>
        <w:ind w:left="567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oświadczam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, że przyjmuję do wiadomości, iż: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Administratorem moich danych osobowych jest w odniesieniu do zbioru Wnioskodawcy WRPO 2007-2013 i 2014-2020 – Marszałek Województwa Wielkopolskiego mający siedzibę przy al. Niepodległości 34,</w:t>
      </w:r>
      <w:r w:rsidR="00C41E09" w:rsidRPr="0006245A">
        <w:rPr>
          <w:rFonts w:asciiTheme="minorHAnsi" w:eastAsia="Times New Roman" w:hAnsiTheme="minorHAnsi" w:cs="Times New Roman"/>
          <w:sz w:val="20"/>
          <w:szCs w:val="20"/>
        </w:rPr>
        <w:t xml:space="preserve"> 61-714 Poznań. Natomiast w odniesieniu do zbioru Centralny system teleinformatyczny wspierający realizację programów operacyjnych -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minister właściwy do spraw rozwoju regionalnego, mający siedzibę przy ul. Wspólnej 2/4, 00-926 Warszawa.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W sprawach związanych z przetwarzaniem danych osobowych mogę skontaktować się z Inspektorem ochrony danych osobowych</w:t>
      </w:r>
    </w:p>
    <w:p w:rsidR="00C41E09" w:rsidRPr="0006245A" w:rsidRDefault="00C41E09" w:rsidP="00775EE2">
      <w:pPr>
        <w:spacing w:before="120"/>
        <w:ind w:left="567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- w ramach zbioru Wnioskodawcy WRPO 2007-2013 – 2014-2020: Departament Organizacyjny i Kadr, Urząd Marszałkowski Województwa Wielkopolskiego w Poznaniu, al. Niepodległości 34, 61-714 Poznań, e-mail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:inspektor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ochrony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@umww.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pl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,</w:t>
      </w:r>
    </w:p>
    <w:p w:rsidR="00C41E09" w:rsidRPr="0006245A" w:rsidRDefault="00C41E09" w:rsidP="0006245A">
      <w:pPr>
        <w:spacing w:before="120"/>
        <w:ind w:left="567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- w ramach zbioru Centralny system teleinformatyczny: Ministerstwo Inwestycji i Rozwoju, ul. Wspólna 2/4,00-926 Warszawa, e-mail: iod@miir.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gov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pl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>Moje dane osobowe będą przechowywane do czasu rozliczenia Wielkopolskiego Regionalnego Programu Operacyjnego na lata 2014-2020 oraz zakończenia archiwizowania dokumentacji.</w:t>
      </w:r>
    </w:p>
    <w:p w:rsidR="00C41E09" w:rsidRPr="0006245A" w:rsidRDefault="0006245A" w:rsidP="00775EE2">
      <w:pPr>
        <w:widowControl/>
        <w:numPr>
          <w:ilvl w:val="0"/>
          <w:numId w:val="27"/>
        </w:numPr>
        <w:suppressAutoHyphens w:val="0"/>
        <w:autoSpaceDN/>
        <w:spacing w:before="120"/>
        <w:ind w:left="56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>
        <w:rPr>
          <w:rFonts w:asciiTheme="minorHAnsi" w:eastAsia="Times New Roman" w:hAnsiTheme="minorHAnsi" w:cs="Calibri"/>
          <w:sz w:val="20"/>
          <w:szCs w:val="20"/>
        </w:rPr>
        <w:t xml:space="preserve">    </w:t>
      </w:r>
      <w:r w:rsidR="00C41E09" w:rsidRPr="0006245A">
        <w:rPr>
          <w:rFonts w:asciiTheme="minorHAnsi" w:eastAsia="Times New Roman" w:hAnsiTheme="minorHAnsi" w:cs="Calibri"/>
          <w:sz w:val="20"/>
          <w:szCs w:val="20"/>
        </w:rPr>
        <w:t xml:space="preserve">Przetwarzanie moich danych osobowych jest zgodne z prawem i spełnia warunki, o których mowa art. 6 ust. 1 lit. c oraz art. 9 ust. 2 lit. g Rozporządzenia Parlamentu Europejskiego i Rady (UE) 2016/679 z dnia 27 kwietnia 2016 roku w sprawie ochrony osób fizycznych w związku z przetwarzaniem danych osobowych i w sprawie swobodnego przepływu takich danych oraz uchylenia dyrektywy 95/46/WE – dane osobowe są niezbędne dla realizacji Wielkopolskiego Regionalnego Programu Operacyjnego na lata 2014-2020 na podstawie: </w:t>
      </w:r>
    </w:p>
    <w:p w:rsidR="00C41E09" w:rsidRPr="0006245A" w:rsidRDefault="00C41E09" w:rsidP="0006245A">
      <w:pPr>
        <w:widowControl/>
        <w:numPr>
          <w:ilvl w:val="1"/>
          <w:numId w:val="26"/>
        </w:numPr>
        <w:tabs>
          <w:tab w:val="clear" w:pos="647"/>
        </w:tabs>
        <w:suppressAutoHyphens w:val="0"/>
        <w:autoSpaceDN/>
        <w:spacing w:before="120"/>
        <w:ind w:left="851"/>
        <w:textAlignment w:val="auto"/>
        <w:rPr>
          <w:rFonts w:asciiTheme="minorHAnsi" w:eastAsia="Times New Roman" w:hAnsiTheme="minorHAnsi" w:cs="Calibri"/>
          <w:sz w:val="20"/>
          <w:szCs w:val="20"/>
          <w:u w:val="single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  <w:u w:val="single"/>
        </w:rPr>
        <w:t>w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  <w:u w:val="single"/>
        </w:rPr>
        <w:t xml:space="preserve"> odniesieniu do zbioru Wnioskodawcy WRPO 2007-2013 i 2014-2020: </w:t>
      </w:r>
    </w:p>
    <w:p w:rsidR="00C41E09" w:rsidRPr="0006245A" w:rsidRDefault="00C41E09" w:rsidP="0006245A">
      <w:pPr>
        <w:spacing w:before="120"/>
        <w:ind w:left="851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a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320,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tabs>
          <w:tab w:val="left" w:pos="357"/>
        </w:tabs>
        <w:spacing w:before="120"/>
        <w:ind w:left="851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b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1304/2013 z dnia 17 grudnia 2013 r. w sprawie Europejskiego Funduszu Społecznego i uchylającego rozporządzenie Rady (WE) nr 1081/2006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470,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tabs>
          <w:tab w:val="left" w:pos="357"/>
        </w:tabs>
        <w:spacing w:before="120" w:after="120"/>
        <w:ind w:left="851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c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ustawy z dnia 11 lipca 2014 r. o zasadach realizacji programów w zakresie polityki spójności finansowanych w perspektywie finansowej 2014–2020 (Dz. U.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2017 r. poz. 1460,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widowControl/>
        <w:numPr>
          <w:ilvl w:val="1"/>
          <w:numId w:val="26"/>
        </w:numPr>
        <w:tabs>
          <w:tab w:val="clear" w:pos="647"/>
        </w:tabs>
        <w:suppressAutoHyphens w:val="0"/>
        <w:autoSpaceDN/>
        <w:spacing w:before="120" w:after="120"/>
        <w:ind w:left="851"/>
        <w:textAlignment w:val="auto"/>
        <w:rPr>
          <w:rFonts w:asciiTheme="minorHAnsi" w:eastAsia="Times New Roman" w:hAnsiTheme="minorHAnsi" w:cs="Times New Roman"/>
          <w:sz w:val="20"/>
          <w:szCs w:val="20"/>
          <w:u w:val="single"/>
          <w:lang w:eastAsia="pl-PL"/>
        </w:rPr>
      </w:pPr>
      <w:proofErr w:type="gramStart"/>
      <w:r w:rsidRPr="0006245A">
        <w:rPr>
          <w:rFonts w:asciiTheme="minorHAnsi" w:eastAsia="Times New Roman" w:hAnsiTheme="minorHAnsi" w:cs="Times New Roman"/>
          <w:sz w:val="20"/>
          <w:szCs w:val="20"/>
          <w:u w:val="single"/>
          <w:lang w:eastAsia="pl-PL"/>
        </w:rPr>
        <w:t>w</w:t>
      </w:r>
      <w:proofErr w:type="gramEnd"/>
      <w:r w:rsidRPr="0006245A">
        <w:rPr>
          <w:rFonts w:asciiTheme="minorHAnsi" w:eastAsia="Times New Roman" w:hAnsiTheme="minorHAnsi" w:cs="Times New Roman"/>
          <w:sz w:val="20"/>
          <w:szCs w:val="20"/>
          <w:u w:val="single"/>
          <w:lang w:eastAsia="pl-PL"/>
        </w:rPr>
        <w:t xml:space="preserve"> odniesieniu do zbioru Centralny system teleinformatyczny wspierający realizację programów operacyjnych: 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a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1303/2013 z dnia 17 grudnia 2013 r. ustanawiającego wspólne przepisy dotyczące Europejskiego Funduszu Rozwoju Regionalnego, Europejskiego Funduszu Społecznego, Funduszu Spójności, Europejskiego Funduszu Rolnego na rzecz Rozwoju Obszarów Wiejskich oraz Europejskiego Funduszu Morskiego i Rybackiego oraz ustanawiającego przepisy ogólne dotyczące Europejskiego Funduszu Rozwoju Regionalnego, Europejskiego Funduszu Społecznego, Funduszu Spójności i Europejskiego Funduszu Morskiego i Rybackiego oraz uchylającego rozporządzenie Rady (WE) nr 1083/2006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320,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b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Parlamentu Europejskiego i Rady (UE) nr 1304/2013 z dnia 17 grudnia 2013 r. w sprawie Europejskiego Funduszu Społecznego i uchylającego rozporządzenie Rady (WE) nr 1081/2006 (Dz. Urz. UE L 347 z 20.12.2013,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470,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c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ustawy z dnia 11 lipca 2014 r. o zasadach realizacji programów w zakresie polityki spójności finansowanych w perspektywie finansowej 2014–2020 (Dz. U.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2017 r. poz. 1460, z </w:t>
      </w:r>
      <w:proofErr w:type="spellStart"/>
      <w:r w:rsidRPr="0006245A">
        <w:rPr>
          <w:rFonts w:asciiTheme="minorHAnsi" w:eastAsia="Times New Roman" w:hAnsiTheme="minorHAnsi" w:cs="Calibri"/>
          <w:sz w:val="20"/>
          <w:szCs w:val="20"/>
        </w:rPr>
        <w:t>późn</w:t>
      </w:r>
      <w:proofErr w:type="spell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.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zm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.);</w:t>
      </w:r>
    </w:p>
    <w:p w:rsidR="00C41E09" w:rsidRPr="0006245A" w:rsidRDefault="00C41E09" w:rsidP="0006245A">
      <w:pPr>
        <w:spacing w:before="120"/>
        <w:ind w:left="851"/>
        <w:jc w:val="both"/>
        <w:rPr>
          <w:rFonts w:asciiTheme="minorHAnsi" w:eastAsia="Times New Roman" w:hAnsiTheme="minorHAnsi" w:cs="Calibri"/>
          <w:sz w:val="20"/>
          <w:szCs w:val="20"/>
        </w:rPr>
      </w:pP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d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) rozporządzenia wykonawczego Komisji (UE) nr 1011/2014 z dnia 22 września 2014 r. ustanawiającego szczegółowe przepisy wykonawcze do rozporządzenia Parlamentu Europejskiego i Rady (UE) nr 1303/2013 w odniesieniu do wzorów służących do przekazywania Komisji określonych informacji oraz szczegółowe przepisy dotyczące wymiany informacji między Beneficjentami a instytucjami zarządzającymi, certyfikującymi, audytowymi i pośredniczącymi (Dz. Urz. UE L 286 z 30.09.2014,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str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>.1).</w:t>
      </w:r>
    </w:p>
    <w:p w:rsidR="00C41E09" w:rsidRPr="0006245A" w:rsidRDefault="00C41E09" w:rsidP="0006245A">
      <w:pPr>
        <w:pStyle w:val="Akapitzlist"/>
        <w:numPr>
          <w:ilvl w:val="0"/>
          <w:numId w:val="28"/>
        </w:numPr>
        <w:jc w:val="both"/>
        <w:rPr>
          <w:rFonts w:asciiTheme="minorHAnsi" w:eastAsia="SimSun" w:hAnsiTheme="minorHAnsi" w:cs="DroidSans-Bold"/>
          <w:bCs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będą przetwarzane wyłącznie w celu realizacji Projektu (</w:t>
      </w:r>
      <w:r w:rsidR="00775EE2" w:rsidRPr="0006245A">
        <w:rPr>
          <w:rFonts w:asciiTheme="minorHAnsi" w:hAnsiTheme="minorHAnsi" w:cstheme="minorHAnsi"/>
          <w:sz w:val="20"/>
          <w:szCs w:val="20"/>
        </w:rPr>
        <w:t xml:space="preserve">Nr </w:t>
      </w:r>
      <w:r w:rsidR="00775EE2" w:rsidRPr="0006245A">
        <w:rPr>
          <w:rFonts w:asciiTheme="minorHAnsi" w:hAnsiTheme="minorHAnsi" w:cs="DroidSans-Bold"/>
          <w:bCs/>
          <w:sz w:val="20"/>
          <w:szCs w:val="20"/>
        </w:rPr>
        <w:t>RPWP.08.02.00-30-0057/18 )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, </w:t>
      </w:r>
      <w:proofErr w:type="gramStart"/>
      <w:r w:rsidRPr="0006245A">
        <w:rPr>
          <w:rFonts w:asciiTheme="minorHAnsi" w:eastAsia="Times New Roman" w:hAnsiTheme="minorHAnsi" w:cs="Calibri"/>
          <w:sz w:val="20"/>
          <w:szCs w:val="20"/>
        </w:rPr>
        <w:t>w</w:t>
      </w:r>
      <w:proofErr w:type="gramEnd"/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szczególności potwierdzenia kwalifikowalności wydatków, udzielenia wsparcia, monitoringu, ewaluacji, kontroli, audytu i sprawozdawczości, działań informacyjno-promocyjnych oraz w celu archiwizacji w ramach Wielkopolskiego Regionalnego Programu Operacyjnego na lata 2014-2020 (WRPO 2014+).</w:t>
      </w:r>
    </w:p>
    <w:p w:rsidR="0006245A" w:rsidRPr="0006245A" w:rsidRDefault="00C41E09" w:rsidP="0006245A">
      <w:pPr>
        <w:pStyle w:val="Akapitzlist"/>
        <w:numPr>
          <w:ilvl w:val="0"/>
          <w:numId w:val="28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Moje dane osobowe zostały powierzone do przetwarzania Instytucji Zarządzającej </w:t>
      </w:r>
      <w:r w:rsidR="00775EE2" w:rsidRPr="0006245A">
        <w:rPr>
          <w:rFonts w:asciiTheme="minorHAnsi" w:eastAsia="Times New Roman" w:hAnsiTheme="minorHAnsi" w:cs="Calibri"/>
          <w:sz w:val="20"/>
          <w:szCs w:val="20"/>
        </w:rPr>
        <w:t xml:space="preserve">– </w:t>
      </w:r>
      <w:r w:rsidR="0006245A" w:rsidRPr="0006245A">
        <w:rPr>
          <w:rFonts w:asciiTheme="minorHAnsi" w:hAnsiTheme="minorHAnsi" w:cs="Arial"/>
          <w:sz w:val="20"/>
          <w:szCs w:val="20"/>
        </w:rPr>
        <w:t>Zarządowi Województwa Wielkopolskiego reprezentowanego przez Departament Wdrażania Europejskiego Funduszu Społecznego (DEFS) Urzędu Marszałkowskiego Województwa Wielkopolskiego w Poznaniu, al. Niepodległości 18, 61–713 Poznań</w:t>
      </w:r>
      <w:r w:rsidR="00775EE2" w:rsidRPr="0006245A">
        <w:rPr>
          <w:rFonts w:asciiTheme="minorHAnsi" w:eastAsia="Times New Roman" w:hAnsiTheme="minorHAnsi" w:cs="Calibri"/>
          <w:sz w:val="20"/>
          <w:szCs w:val="20"/>
        </w:rPr>
        <w:t xml:space="preserve">, 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, Beneficjentowi realizującemu Projekt </w:t>
      </w:r>
      <w:r w:rsidR="0006245A" w:rsidRPr="0006245A">
        <w:rPr>
          <w:rFonts w:asciiTheme="minorHAnsi" w:eastAsia="Times New Roman" w:hAnsiTheme="minorHAnsi" w:cs="Calibri"/>
          <w:sz w:val="20"/>
          <w:szCs w:val="20"/>
        </w:rPr>
        <w:t>–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 </w:t>
      </w:r>
      <w:r w:rsidR="0006245A" w:rsidRPr="0006245A">
        <w:rPr>
          <w:rFonts w:asciiTheme="minorHAnsi" w:eastAsia="Times New Roman" w:hAnsiTheme="minorHAnsi" w:cs="Calibri"/>
          <w:sz w:val="20"/>
          <w:szCs w:val="20"/>
        </w:rPr>
        <w:t xml:space="preserve">Akademia Szybkiej Nauki Tadeusz Buzarewicz </w:t>
      </w:r>
      <w:r w:rsidR="0006245A" w:rsidRPr="0006245A">
        <w:rPr>
          <w:rFonts w:asciiTheme="minorHAnsi" w:hAnsiTheme="minorHAnsi" w:cstheme="minorHAnsi"/>
          <w:sz w:val="20"/>
          <w:szCs w:val="20"/>
        </w:rPr>
        <w:t>z siedzibą w Węgorzewie przy ul. Kormoranów 10, Radzieje,</w:t>
      </w:r>
    </w:p>
    <w:p w:rsidR="00C41E09" w:rsidRPr="0006245A" w:rsidRDefault="00C41E09" w:rsidP="0006245A">
      <w:pPr>
        <w:pStyle w:val="Akapitzlist"/>
        <w:spacing w:before="120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mogą zostać przekazane podmiotom realizującym badania ewaluacyjne na zlecenie Instytucji Zarządzającej lub Beneficjenta. Moje dane osobowe mogą zostać również powierzone</w:t>
      </w:r>
      <w:r w:rsidRPr="0006245A" w:rsidDel="00C15DCC">
        <w:rPr>
          <w:rFonts w:asciiTheme="minorHAnsi" w:eastAsia="Times New Roman" w:hAnsiTheme="minorHAnsi" w:cs="Calibri"/>
          <w:sz w:val="20"/>
          <w:szCs w:val="20"/>
        </w:rPr>
        <w:t xml:space="preserve"> </w:t>
      </w:r>
      <w:r w:rsidRPr="0006245A">
        <w:rPr>
          <w:rFonts w:asciiTheme="minorHAnsi" w:eastAsia="Times New Roman" w:hAnsiTheme="minorHAnsi" w:cs="Calibri"/>
          <w:sz w:val="20"/>
          <w:szCs w:val="20"/>
        </w:rPr>
        <w:t xml:space="preserve">specjalistycznym firmom, realizującym na zlecenie Instytucji Zarządzającej oraz Beneficjenta kontrole </w:t>
      </w:r>
      <w:r w:rsidRPr="0006245A">
        <w:rPr>
          <w:rFonts w:asciiTheme="minorHAnsi" w:eastAsia="Times New Roman" w:hAnsiTheme="minorHAnsi" w:cs="Calibri"/>
          <w:sz w:val="20"/>
          <w:szCs w:val="20"/>
        </w:rPr>
        <w:br/>
        <w:t>i audyt w ramach WRPO 2014+.</w:t>
      </w:r>
    </w:p>
    <w:p w:rsidR="00C41E09" w:rsidRPr="0006245A" w:rsidRDefault="00C41E09" w:rsidP="0006245A">
      <w:pPr>
        <w:pStyle w:val="Akapitzlist"/>
        <w:numPr>
          <w:ilvl w:val="0"/>
          <w:numId w:val="28"/>
        </w:numPr>
        <w:spacing w:before="120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Podanie danych jest warunkiem koniecznym do otrzymania wsparcia, a odmowa ich podania jest równoznaczna z brakiem możliwości udzielenia wsparcia w ramach Projektu.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/>
        <w:ind w:left="709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W terminie 4 tygodni po zakończeniu udziału w Projekcie przekażę Beneficjentowi dane dotyczące mojego statusu na rynku pracy oraz informacje na temat udziału w kształceniu lub szkoleniu oraz uzyskania kwalifikacji lub nabycia kompetencji.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Mam prawo dostępu do treści swoich danych i ich sprostowania oraz ograniczenia przetwarzania.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nie będą przekazywane do państwa trzeciego lub organizacji międzynarodowej.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Moje dane osobowe nie będą poddawane zautomatyzowanemu podejmowaniu decyzji.</w:t>
      </w:r>
    </w:p>
    <w:p w:rsidR="00C41E09" w:rsidRPr="0006245A" w:rsidRDefault="00C41E09" w:rsidP="0006245A">
      <w:pPr>
        <w:widowControl/>
        <w:numPr>
          <w:ilvl w:val="0"/>
          <w:numId w:val="28"/>
        </w:numPr>
        <w:suppressAutoHyphens w:val="0"/>
        <w:autoSpaceDN/>
        <w:spacing w:before="120" w:after="120"/>
        <w:ind w:left="709" w:hanging="357"/>
        <w:textAlignment w:val="auto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Mam prawo do wniesienia skargi do organu nadzorczego, którym jest Prezes Urzędu Ochrony Danych Osobowych.</w:t>
      </w:r>
    </w:p>
    <w:p w:rsidR="00C41E09" w:rsidRPr="0006245A" w:rsidRDefault="00C41E09" w:rsidP="00775EE2">
      <w:pPr>
        <w:spacing w:before="120" w:after="120"/>
        <w:ind w:left="567"/>
        <w:rPr>
          <w:rFonts w:asciiTheme="minorHAnsi" w:eastAsia="Times New Roman" w:hAnsiTheme="minorHAnsi" w:cs="Calibri"/>
          <w:sz w:val="20"/>
          <w:szCs w:val="20"/>
        </w:rPr>
      </w:pPr>
    </w:p>
    <w:p w:rsidR="00C41E09" w:rsidRPr="0006245A" w:rsidRDefault="00C41E09" w:rsidP="0006245A">
      <w:pPr>
        <w:spacing w:before="120" w:after="120"/>
        <w:ind w:left="567"/>
        <w:rPr>
          <w:rFonts w:asciiTheme="minorHAnsi" w:eastAsia="Times New Roman" w:hAnsiTheme="minorHAnsi" w:cs="Calibri"/>
          <w:sz w:val="20"/>
          <w:szCs w:val="20"/>
        </w:rPr>
      </w:pPr>
      <w:r w:rsidRPr="0006245A">
        <w:rPr>
          <w:rFonts w:asciiTheme="minorHAnsi" w:eastAsia="Times New Roman" w:hAnsiTheme="minorHAnsi" w:cs="Calibri"/>
          <w:sz w:val="20"/>
          <w:szCs w:val="20"/>
        </w:rPr>
        <w:t>Oświadczam, iż podane przeze mnie dane osobowe są prawdziwe i aktualne.</w:t>
      </w:r>
    </w:p>
    <w:p w:rsidR="00C41E09" w:rsidRPr="0006245A" w:rsidRDefault="00C41E09" w:rsidP="00775EE2">
      <w:pPr>
        <w:spacing w:before="120" w:after="120"/>
        <w:ind w:left="567"/>
        <w:rPr>
          <w:rFonts w:asciiTheme="minorHAnsi" w:eastAsia="Times New Roman" w:hAnsiTheme="minorHAnsi" w:cs="Times New Roman"/>
          <w:sz w:val="20"/>
          <w:szCs w:val="20"/>
        </w:rPr>
      </w:pPr>
    </w:p>
    <w:tbl>
      <w:tblPr>
        <w:tblStyle w:val="Zwykatabela41"/>
        <w:tblW w:w="0" w:type="auto"/>
        <w:tblLook w:val="01E0" w:firstRow="1" w:lastRow="1" w:firstColumn="1" w:lastColumn="1" w:noHBand="0" w:noVBand="0"/>
        <w:tblCaption w:val="Miejscowość ,data, podpis"/>
      </w:tblPr>
      <w:tblGrid>
        <w:gridCol w:w="4248"/>
        <w:gridCol w:w="4964"/>
      </w:tblGrid>
      <w:tr w:rsidR="00C41E09" w:rsidRPr="005C5AD9" w:rsidTr="00642E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C41E09" w:rsidRPr="0006245A" w:rsidRDefault="00C41E09" w:rsidP="00775EE2">
            <w:pPr>
              <w:spacing w:before="480" w:after="60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…..………………………………………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4" w:type="dxa"/>
          </w:tcPr>
          <w:p w:rsidR="00C41E09" w:rsidRPr="0006245A" w:rsidRDefault="00C41E09" w:rsidP="00775EE2">
            <w:pPr>
              <w:spacing w:before="480" w:after="60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……………………………………………</w:t>
            </w:r>
          </w:p>
        </w:tc>
      </w:tr>
      <w:tr w:rsidR="00C41E09" w:rsidRPr="005C5AD9" w:rsidTr="00642E5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8" w:type="dxa"/>
          </w:tcPr>
          <w:p w:rsidR="00C41E09" w:rsidRPr="0006245A" w:rsidRDefault="00C41E09" w:rsidP="00775EE2">
            <w:pPr>
              <w:spacing w:after="60" w:line="276" w:lineRule="auto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MIEJSCOWOŚĆ I DATA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4964" w:type="dxa"/>
          </w:tcPr>
          <w:p w:rsidR="00C41E09" w:rsidRPr="0006245A" w:rsidRDefault="00C41E09" w:rsidP="00775EE2">
            <w:pPr>
              <w:spacing w:after="60" w:line="276" w:lineRule="auto"/>
              <w:ind w:left="567"/>
              <w:rPr>
                <w:rFonts w:asciiTheme="minorHAnsi" w:eastAsia="Times New Roman" w:hAnsiTheme="minorHAnsi" w:cs="Calibri"/>
              </w:rPr>
            </w:pPr>
            <w:r w:rsidRPr="0006245A">
              <w:rPr>
                <w:rFonts w:asciiTheme="minorHAnsi" w:eastAsia="Times New Roman" w:hAnsiTheme="minorHAnsi" w:cs="Calibri"/>
              </w:rPr>
              <w:t>CZYTELNY PODPIS UCZESTNIKA PROJEKTU</w:t>
            </w:r>
            <w:r w:rsidRPr="0006245A">
              <w:rPr>
                <w:rFonts w:asciiTheme="minorHAnsi" w:eastAsia="Times New Roman" w:hAnsiTheme="minorHAnsi" w:cs="Calibri"/>
                <w:vertAlign w:val="superscript"/>
              </w:rPr>
              <w:footnoteReference w:customMarkFollows="1" w:id="7"/>
              <w:t xml:space="preserve">* </w:t>
            </w:r>
          </w:p>
        </w:tc>
      </w:tr>
    </w:tbl>
    <w:p w:rsidR="00CA5AE0" w:rsidRDefault="00CA5AE0" w:rsidP="0006245A">
      <w:pPr>
        <w:suppressAutoHyphens w:val="0"/>
        <w:spacing w:after="160" w:line="259" w:lineRule="auto"/>
      </w:pPr>
    </w:p>
    <w:p w:rsidR="00A23BC7" w:rsidRDefault="00A23BC7">
      <w:pPr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br w:type="page"/>
      </w:r>
    </w:p>
    <w:p w:rsidR="0006245A" w:rsidRPr="0006245A" w:rsidRDefault="0006245A" w:rsidP="0006245A">
      <w:pPr>
        <w:suppressAutoHyphens w:val="0"/>
        <w:spacing w:after="160" w:line="259" w:lineRule="auto"/>
        <w:jc w:val="center"/>
        <w:rPr>
          <w:rFonts w:asciiTheme="minorHAnsi" w:hAnsiTheme="minorHAnsi"/>
          <w:b/>
          <w:sz w:val="28"/>
          <w:szCs w:val="28"/>
        </w:rPr>
      </w:pPr>
      <w:r w:rsidRPr="0006245A">
        <w:rPr>
          <w:rFonts w:asciiTheme="minorHAnsi" w:hAnsiTheme="minorHAnsi"/>
          <w:b/>
          <w:sz w:val="28"/>
          <w:szCs w:val="28"/>
        </w:rPr>
        <w:t>Oświadczenie osoby biernej zawodowo</w:t>
      </w:r>
    </w:p>
    <w:p w:rsidR="0006245A" w:rsidRPr="0006245A" w:rsidRDefault="0006245A" w:rsidP="0006245A">
      <w:pPr>
        <w:suppressAutoHyphens w:val="0"/>
        <w:spacing w:after="160" w:line="259" w:lineRule="auto"/>
        <w:jc w:val="center"/>
        <w:rPr>
          <w:rFonts w:asciiTheme="minorHAnsi" w:hAnsiTheme="minorHAnsi"/>
        </w:rPr>
      </w:pPr>
    </w:p>
    <w:p w:rsidR="0006245A" w:rsidRP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  <w:r w:rsidRPr="0006245A">
        <w:rPr>
          <w:rFonts w:asciiTheme="minorHAnsi" w:hAnsiTheme="minorHAnsi"/>
        </w:rPr>
        <w:t xml:space="preserve">Ja, niżej podpisany________________________ </w:t>
      </w: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  <w:proofErr w:type="gramStart"/>
      <w:r w:rsidRPr="0006245A">
        <w:rPr>
          <w:rFonts w:asciiTheme="minorHAnsi" w:hAnsiTheme="minorHAnsi"/>
        </w:rPr>
        <w:t>oświadczam</w:t>
      </w:r>
      <w:proofErr w:type="gramEnd"/>
      <w:r w:rsidRPr="0006245A">
        <w:rPr>
          <w:rFonts w:asciiTheme="minorHAnsi" w:hAnsiTheme="minorHAnsi"/>
        </w:rPr>
        <w:t xml:space="preserve">, iż w związku z uczestnictwem w projekcie „Dobra praktyka – zacznij od dziś używać języka angielskiego i TIK-a” wyrażam chęć powrotu na rynek pracy. </w:t>
      </w: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</w:p>
    <w:p w:rsidR="0006245A" w:rsidRDefault="0006245A" w:rsidP="0006245A">
      <w:pPr>
        <w:suppressAutoHyphens w:val="0"/>
        <w:spacing w:after="160" w:line="360" w:lineRule="auto"/>
        <w:ind w:left="709"/>
        <w:rPr>
          <w:rFonts w:asciiTheme="minorHAnsi" w:hAnsiTheme="minorHAnsi"/>
        </w:rPr>
      </w:pPr>
    </w:p>
    <w:p w:rsidR="0006245A" w:rsidRDefault="0006245A" w:rsidP="0006245A">
      <w:pPr>
        <w:ind w:firstLine="709"/>
      </w:pPr>
      <w:r>
        <w:rPr>
          <w:rFonts w:asciiTheme="minorHAnsi" w:hAnsiTheme="minorHAnsi"/>
        </w:rPr>
        <w:t>___________________________</w:t>
      </w:r>
    </w:p>
    <w:p w:rsidR="0006245A" w:rsidRPr="0006245A" w:rsidRDefault="0006245A" w:rsidP="0006245A">
      <w:pPr>
        <w:suppressAutoHyphens w:val="0"/>
        <w:spacing w:after="160" w:line="360" w:lineRule="auto"/>
        <w:ind w:left="709" w:firstLine="709"/>
        <w:rPr>
          <w:rFonts w:asciiTheme="minorHAnsi" w:hAnsiTheme="minorHAnsi"/>
        </w:rPr>
      </w:pPr>
      <w:proofErr w:type="gramStart"/>
      <w:r>
        <w:rPr>
          <w:rFonts w:asciiTheme="minorHAnsi" w:hAnsiTheme="minorHAnsi"/>
        </w:rPr>
        <w:t>podpis</w:t>
      </w:r>
      <w:proofErr w:type="gramEnd"/>
    </w:p>
    <w:p w:rsidR="00401CD6" w:rsidRDefault="00401CD6" w:rsidP="0006245A">
      <w:pPr>
        <w:suppressAutoHyphens w:val="0"/>
        <w:spacing w:after="160" w:line="360" w:lineRule="auto"/>
      </w:pPr>
      <w:r>
        <w:br/>
      </w:r>
      <w:r>
        <w:br/>
      </w:r>
    </w:p>
    <w:p w:rsidR="00401CD6" w:rsidRDefault="00401CD6">
      <w:r>
        <w:br w:type="page"/>
      </w:r>
    </w:p>
    <w:p w:rsidR="0006245A" w:rsidRPr="00401CD6" w:rsidRDefault="00401CD6" w:rsidP="00401CD6">
      <w:pPr>
        <w:suppressAutoHyphens w:val="0"/>
        <w:spacing w:after="160" w:line="360" w:lineRule="auto"/>
        <w:jc w:val="center"/>
        <w:rPr>
          <w:rFonts w:ascii="Calibri" w:hAnsi="Calibri"/>
          <w:b/>
          <w:sz w:val="32"/>
          <w:szCs w:val="32"/>
        </w:rPr>
      </w:pPr>
      <w:r w:rsidRPr="00401CD6">
        <w:rPr>
          <w:rFonts w:ascii="Calibri" w:hAnsi="Calibri"/>
          <w:b/>
          <w:sz w:val="32"/>
          <w:szCs w:val="32"/>
        </w:rPr>
        <w:t>Preferowany układ zajęć</w:t>
      </w:r>
    </w:p>
    <w:p w:rsidR="00401CD6" w:rsidRPr="00401CD6" w:rsidRDefault="00401CD6" w:rsidP="0006245A">
      <w:pPr>
        <w:suppressAutoHyphens w:val="0"/>
        <w:spacing w:after="160" w:line="360" w:lineRule="auto"/>
        <w:rPr>
          <w:rFonts w:ascii="Calibri" w:hAnsi="Calibri"/>
        </w:rPr>
      </w:pPr>
    </w:p>
    <w:p w:rsidR="00401CD6" w:rsidRPr="00401CD6" w:rsidRDefault="00401CD6" w:rsidP="0006245A">
      <w:pPr>
        <w:suppressAutoHyphens w:val="0"/>
        <w:spacing w:after="160" w:line="360" w:lineRule="auto"/>
        <w:rPr>
          <w:rFonts w:ascii="Calibri" w:hAnsi="Calibri"/>
        </w:rPr>
      </w:pPr>
      <w:r w:rsidRPr="00401CD6">
        <w:rPr>
          <w:rFonts w:ascii="Calibri" w:hAnsi="Calibri"/>
        </w:rPr>
        <w:t>Szkolenia cyfrowe: (zakreślić właściwe):</w:t>
      </w:r>
    </w:p>
    <w:p w:rsidR="00401CD6" w:rsidRPr="00401CD6" w:rsidRDefault="00401CD6" w:rsidP="00401CD6">
      <w:pPr>
        <w:pStyle w:val="Akapitzlist"/>
        <w:numPr>
          <w:ilvl w:val="6"/>
          <w:numId w:val="26"/>
        </w:numPr>
        <w:spacing w:after="160" w:line="360" w:lineRule="auto"/>
      </w:pPr>
      <w:r w:rsidRPr="00401CD6">
        <w:t>2 x w tygodniu x 3 godziny</w:t>
      </w:r>
    </w:p>
    <w:p w:rsidR="00401CD6" w:rsidRPr="00401CD6" w:rsidRDefault="00401CD6" w:rsidP="00401CD6">
      <w:pPr>
        <w:pStyle w:val="Akapitzlist"/>
        <w:numPr>
          <w:ilvl w:val="6"/>
          <w:numId w:val="26"/>
        </w:numPr>
        <w:spacing w:after="160" w:line="360" w:lineRule="auto"/>
      </w:pPr>
      <w:r w:rsidRPr="00401CD6">
        <w:t>3 x w tygodniu x 2 godzin</w:t>
      </w:r>
    </w:p>
    <w:p w:rsidR="00401CD6" w:rsidRPr="00401CD6" w:rsidRDefault="00401CD6" w:rsidP="00401CD6">
      <w:pPr>
        <w:pStyle w:val="Akapitzlist"/>
        <w:numPr>
          <w:ilvl w:val="6"/>
          <w:numId w:val="26"/>
        </w:numPr>
        <w:spacing w:after="160" w:line="360" w:lineRule="auto"/>
      </w:pPr>
      <w:r w:rsidRPr="00401CD6">
        <w:t>1 spotkanie weekendowe x 4 godz</w:t>
      </w:r>
      <w:r>
        <w:t>.</w:t>
      </w:r>
    </w:p>
    <w:p w:rsidR="00401CD6" w:rsidRPr="00401CD6" w:rsidRDefault="00401CD6" w:rsidP="00401CD6">
      <w:pPr>
        <w:pStyle w:val="Akapitzlist"/>
        <w:numPr>
          <w:ilvl w:val="6"/>
          <w:numId w:val="26"/>
        </w:numPr>
        <w:spacing w:after="160" w:line="360" w:lineRule="auto"/>
      </w:pPr>
      <w:r w:rsidRPr="00401CD6">
        <w:t>2 spotkania weekendowe x 4 godz.</w:t>
      </w:r>
    </w:p>
    <w:p w:rsidR="00401CD6" w:rsidRPr="00401CD6" w:rsidRDefault="00401CD6" w:rsidP="00401CD6">
      <w:pPr>
        <w:pStyle w:val="Akapitzlist"/>
        <w:numPr>
          <w:ilvl w:val="6"/>
          <w:numId w:val="26"/>
        </w:numPr>
        <w:spacing w:after="160" w:line="360" w:lineRule="auto"/>
      </w:pPr>
      <w:r w:rsidRPr="00401CD6">
        <w:t>Inny układ_______________________________</w:t>
      </w:r>
    </w:p>
    <w:p w:rsidR="00401CD6" w:rsidRPr="00401CD6" w:rsidRDefault="00401CD6" w:rsidP="00401CD6">
      <w:pPr>
        <w:spacing w:after="160" w:line="360" w:lineRule="auto"/>
        <w:rPr>
          <w:rFonts w:ascii="Calibri" w:hAnsi="Calibri"/>
        </w:rPr>
      </w:pPr>
    </w:p>
    <w:p w:rsidR="00401CD6" w:rsidRPr="00401CD6" w:rsidRDefault="00401CD6" w:rsidP="00401CD6">
      <w:pPr>
        <w:spacing w:after="160" w:line="360" w:lineRule="auto"/>
        <w:rPr>
          <w:rFonts w:ascii="Calibri" w:hAnsi="Calibri"/>
        </w:rPr>
      </w:pPr>
      <w:r w:rsidRPr="00401CD6">
        <w:rPr>
          <w:rFonts w:ascii="Calibri" w:hAnsi="Calibri"/>
        </w:rPr>
        <w:t>Szkolenia językowe: (zakreślić właściwe):</w:t>
      </w:r>
    </w:p>
    <w:p w:rsidR="00401CD6" w:rsidRPr="00401CD6" w:rsidRDefault="00401CD6" w:rsidP="00401CD6">
      <w:pPr>
        <w:pStyle w:val="Akapitzlist"/>
        <w:numPr>
          <w:ilvl w:val="6"/>
          <w:numId w:val="30"/>
        </w:numPr>
        <w:spacing w:after="160" w:line="360" w:lineRule="auto"/>
      </w:pPr>
      <w:r w:rsidRPr="00401CD6">
        <w:t>2 x w tygodniu x 3 godziny</w:t>
      </w:r>
    </w:p>
    <w:p w:rsidR="00401CD6" w:rsidRPr="00401CD6" w:rsidRDefault="00401CD6" w:rsidP="00401CD6">
      <w:pPr>
        <w:pStyle w:val="Akapitzlist"/>
        <w:numPr>
          <w:ilvl w:val="6"/>
          <w:numId w:val="30"/>
        </w:numPr>
        <w:spacing w:after="160" w:line="360" w:lineRule="auto"/>
      </w:pPr>
      <w:r w:rsidRPr="00401CD6">
        <w:t>3 x w tygodniu x 2 godzin</w:t>
      </w:r>
    </w:p>
    <w:p w:rsidR="00401CD6" w:rsidRPr="00401CD6" w:rsidRDefault="00401CD6" w:rsidP="00401CD6">
      <w:pPr>
        <w:pStyle w:val="Akapitzlist"/>
        <w:numPr>
          <w:ilvl w:val="6"/>
          <w:numId w:val="30"/>
        </w:numPr>
        <w:spacing w:after="160" w:line="360" w:lineRule="auto"/>
      </w:pPr>
      <w:r w:rsidRPr="00401CD6">
        <w:t xml:space="preserve">1 spotkanie weekendowe x 4 </w:t>
      </w:r>
      <w:proofErr w:type="spellStart"/>
      <w:r w:rsidRPr="00401CD6">
        <w:t>godz</w:t>
      </w:r>
      <w:proofErr w:type="spellEnd"/>
    </w:p>
    <w:p w:rsidR="00401CD6" w:rsidRPr="00401CD6" w:rsidRDefault="00401CD6" w:rsidP="00401CD6">
      <w:pPr>
        <w:pStyle w:val="Akapitzlist"/>
        <w:numPr>
          <w:ilvl w:val="6"/>
          <w:numId w:val="30"/>
        </w:numPr>
        <w:spacing w:after="160" w:line="360" w:lineRule="auto"/>
      </w:pPr>
      <w:r w:rsidRPr="00401CD6">
        <w:t>2 spotkania weekendowe x 4 godz.</w:t>
      </w:r>
    </w:p>
    <w:p w:rsidR="00401CD6" w:rsidRPr="00401CD6" w:rsidRDefault="00401CD6" w:rsidP="00401CD6">
      <w:pPr>
        <w:pStyle w:val="Akapitzlist"/>
        <w:numPr>
          <w:ilvl w:val="6"/>
          <w:numId w:val="30"/>
        </w:numPr>
        <w:spacing w:after="160" w:line="360" w:lineRule="auto"/>
      </w:pPr>
      <w:r w:rsidRPr="00401CD6">
        <w:t>Inny układ_______________________________</w:t>
      </w:r>
    </w:p>
    <w:p w:rsidR="00401CD6" w:rsidRPr="00401CD6" w:rsidRDefault="00401CD6" w:rsidP="00401CD6">
      <w:pPr>
        <w:spacing w:after="160" w:line="360" w:lineRule="auto"/>
        <w:rPr>
          <w:rFonts w:ascii="Calibri" w:hAnsi="Calibri"/>
        </w:rPr>
      </w:pPr>
    </w:p>
    <w:sectPr w:rsidR="00401CD6" w:rsidRPr="00401CD6" w:rsidSect="00CE2181">
      <w:headerReference w:type="default" r:id="rId8"/>
      <w:footerReference w:type="default" r:id="rId9"/>
      <w:pgSz w:w="11906" w:h="16838"/>
      <w:pgMar w:top="846" w:right="849" w:bottom="993" w:left="585" w:header="0" w:footer="35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0961" w:rsidRDefault="00390961" w:rsidP="00146E2E">
      <w:r>
        <w:separator/>
      </w:r>
    </w:p>
  </w:endnote>
  <w:endnote w:type="continuationSeparator" w:id="0">
    <w:p w:rsidR="00390961" w:rsidRDefault="00390961" w:rsidP="00146E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Arial Unicode MS">
    <w:altName w:val="Malgun Gothic Semilight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DroidSans-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5B8A" w:rsidRDefault="00675B8A" w:rsidP="00675B8A">
    <w:pPr>
      <w:pStyle w:val="Stopka"/>
      <w:jc w:val="center"/>
    </w:pPr>
    <w:r>
      <w:rPr>
        <w:noProof/>
        <w:lang w:eastAsia="pl-PL" w:bidi="ar-SA"/>
      </w:rPr>
      <w:drawing>
        <wp:inline distT="0" distB="0" distL="0" distR="0">
          <wp:extent cx="1688465" cy="27432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8465" cy="2743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0961" w:rsidRDefault="00390961" w:rsidP="00146E2E">
      <w:r w:rsidRPr="00146E2E">
        <w:rPr>
          <w:color w:val="000000"/>
        </w:rPr>
        <w:separator/>
      </w:r>
    </w:p>
  </w:footnote>
  <w:footnote w:type="continuationSeparator" w:id="0">
    <w:p w:rsidR="00390961" w:rsidRDefault="00390961" w:rsidP="00146E2E">
      <w:r>
        <w:continuationSeparator/>
      </w:r>
    </w:p>
  </w:footnote>
  <w:footnote w:id="1">
    <w:p w:rsidR="006A7CCC" w:rsidRDefault="006A7CCC" w:rsidP="006A7CCC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1F514D">
        <w:rPr>
          <w:sz w:val="16"/>
          <w:szCs w:val="16"/>
        </w:rPr>
        <w:t>W przypadku zaznaczenia odpowiedzi TAK należy dołączyć orzeczenie o niepełnosprawności</w:t>
      </w:r>
    </w:p>
  </w:footnote>
  <w:footnote w:id="2">
    <w:p w:rsidR="004A6D6A" w:rsidRPr="004A6D6A" w:rsidRDefault="004A6D6A">
      <w:pPr>
        <w:pStyle w:val="Tekstprzypisudolnego"/>
        <w:rPr>
          <w:rFonts w:asciiTheme="minorHAnsi" w:hAnsiTheme="minorHAnsi"/>
          <w:sz w:val="16"/>
          <w:szCs w:val="16"/>
        </w:rPr>
      </w:pPr>
      <w:r w:rsidRPr="004A6D6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4A6D6A">
        <w:rPr>
          <w:rFonts w:asciiTheme="minorHAnsi" w:hAnsiTheme="minorHAnsi"/>
          <w:sz w:val="16"/>
          <w:szCs w:val="16"/>
        </w:rPr>
        <w:t xml:space="preserve"> Osoby pracujące załączają zaświadczenia o zatrudnieniu lub np. kopię umowy o pracę</w:t>
      </w:r>
    </w:p>
  </w:footnote>
  <w:footnote w:id="3">
    <w:p w:rsidR="007D6685" w:rsidRPr="004A6D6A" w:rsidRDefault="007D6685">
      <w:pPr>
        <w:pStyle w:val="Tekstprzypisudolnego"/>
        <w:rPr>
          <w:rFonts w:asciiTheme="minorHAnsi" w:hAnsiTheme="minorHAnsi"/>
          <w:sz w:val="16"/>
          <w:szCs w:val="16"/>
        </w:rPr>
      </w:pPr>
      <w:r w:rsidRPr="004A6D6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4A6D6A">
        <w:rPr>
          <w:rFonts w:asciiTheme="minorHAnsi" w:hAnsiTheme="minorHAnsi"/>
          <w:sz w:val="16"/>
          <w:szCs w:val="16"/>
        </w:rPr>
        <w:t xml:space="preserve"> Tylko osoby do 74 r.ż. mogą być objęte wsparciem</w:t>
      </w:r>
    </w:p>
  </w:footnote>
  <w:footnote w:id="4">
    <w:p w:rsidR="00136BD5" w:rsidRPr="004A6D6A" w:rsidRDefault="00136BD5">
      <w:pPr>
        <w:pStyle w:val="Tekstprzypisudolnego"/>
        <w:rPr>
          <w:rFonts w:asciiTheme="minorHAnsi" w:hAnsiTheme="minorHAnsi"/>
          <w:sz w:val="16"/>
          <w:szCs w:val="16"/>
        </w:rPr>
      </w:pPr>
      <w:r w:rsidRPr="004A6D6A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4A6D6A">
        <w:rPr>
          <w:rFonts w:asciiTheme="minorHAnsi" w:hAnsiTheme="minorHAnsi"/>
          <w:sz w:val="16"/>
          <w:szCs w:val="16"/>
        </w:rPr>
        <w:t xml:space="preserve"> Tylko osoby bierne zawodowo, które w związku udziałem w projekcie wyrażają chęć powrotu na rynek pracy mogą zakwalifikować się do projektu – weryfikowane na podstawie załączonego oświadczenia</w:t>
      </w:r>
      <w:r w:rsidR="007D6685" w:rsidRPr="004A6D6A">
        <w:rPr>
          <w:rFonts w:asciiTheme="minorHAnsi" w:hAnsiTheme="minorHAnsi"/>
          <w:sz w:val="16"/>
          <w:szCs w:val="16"/>
        </w:rPr>
        <w:t xml:space="preserve">. Tylko osoby do 74 r.ż. mogą być objęte wsparciem. </w:t>
      </w:r>
    </w:p>
  </w:footnote>
  <w:footnote w:id="5">
    <w:p w:rsidR="009A457B" w:rsidRPr="009A457B" w:rsidRDefault="009A457B">
      <w:pPr>
        <w:pStyle w:val="Tekstprzypisudolnego"/>
        <w:rPr>
          <w:rFonts w:asciiTheme="minorHAnsi" w:hAnsiTheme="minorHAnsi"/>
          <w:sz w:val="16"/>
          <w:szCs w:val="16"/>
        </w:rPr>
      </w:pPr>
      <w:r w:rsidRPr="009A457B">
        <w:rPr>
          <w:rStyle w:val="Odwoanieprzypisudolnego"/>
          <w:rFonts w:asciiTheme="minorHAnsi" w:hAnsiTheme="minorHAnsi"/>
          <w:sz w:val="16"/>
          <w:szCs w:val="16"/>
        </w:rPr>
        <w:footnoteRef/>
      </w:r>
      <w:r w:rsidRPr="009A457B">
        <w:rPr>
          <w:rFonts w:asciiTheme="minorHAnsi" w:hAnsiTheme="minorHAnsi"/>
          <w:sz w:val="16"/>
          <w:szCs w:val="16"/>
        </w:rPr>
        <w:t xml:space="preserve"> Projekt nie przewiduje objęcia wsparciem osób, których uczestnictwo w projekcie wiązałoby się z udzieleniem im pomocy publicznej / de </w:t>
      </w:r>
      <w:proofErr w:type="spellStart"/>
      <w:r w:rsidRPr="009A457B">
        <w:rPr>
          <w:rFonts w:asciiTheme="minorHAnsi" w:hAnsiTheme="minorHAnsi"/>
          <w:sz w:val="16"/>
          <w:szCs w:val="16"/>
        </w:rPr>
        <w:t>minimis</w:t>
      </w:r>
      <w:proofErr w:type="spellEnd"/>
    </w:p>
  </w:footnote>
  <w:footnote w:id="6">
    <w:p w:rsidR="00D96B8D" w:rsidRPr="00424437" w:rsidRDefault="00D96B8D" w:rsidP="00D96B8D">
      <w:pPr>
        <w:rPr>
          <w:rFonts w:asciiTheme="minorHAnsi" w:hAnsiTheme="minorHAnsi" w:cstheme="minorHAnsi"/>
          <w:sz w:val="16"/>
          <w:szCs w:val="16"/>
        </w:rPr>
      </w:pPr>
      <w:r w:rsidRPr="00424437">
        <w:rPr>
          <w:rStyle w:val="Odwoanieprzypisudolnego"/>
          <w:rFonts w:asciiTheme="minorHAnsi" w:hAnsiTheme="minorHAnsi" w:cstheme="minorHAnsi"/>
          <w:sz w:val="16"/>
          <w:szCs w:val="16"/>
        </w:rPr>
        <w:footnoteRef/>
      </w:r>
      <w:r w:rsidRPr="00424437">
        <w:rPr>
          <w:rFonts w:asciiTheme="minorHAnsi" w:hAnsiTheme="minorHAnsi" w:cstheme="minorHAnsi"/>
          <w:sz w:val="16"/>
          <w:szCs w:val="16"/>
        </w:rPr>
        <w:t xml:space="preserve"> </w:t>
      </w:r>
      <w:r w:rsidRPr="00424437">
        <w:rPr>
          <w:rFonts w:asciiTheme="minorHAnsi" w:hAnsiTheme="minorHAnsi" w:cstheme="minorHAnsi"/>
          <w:b/>
          <w:sz w:val="16"/>
          <w:szCs w:val="16"/>
        </w:rPr>
        <w:t>Koszty opieki nad osobami zależnymi:</w:t>
      </w:r>
      <w:r w:rsidRPr="00424437">
        <w:rPr>
          <w:rFonts w:asciiTheme="minorHAnsi" w:hAnsiTheme="minorHAnsi" w:cstheme="minorHAnsi"/>
          <w:sz w:val="16"/>
          <w:szCs w:val="16"/>
        </w:rPr>
        <w:t xml:space="preserve"> Uczestnikowi Projektu– na jego wniosek na podstawie zdiagnozowanych potrzeb przysługuje zwrot kosztów zapewnienia opieki nad dziećmi/osobami zal</w:t>
      </w:r>
      <w:r w:rsidR="00780883" w:rsidRPr="00424437">
        <w:rPr>
          <w:rFonts w:asciiTheme="minorHAnsi" w:hAnsiTheme="minorHAnsi" w:cstheme="minorHAnsi"/>
          <w:sz w:val="16"/>
          <w:szCs w:val="16"/>
        </w:rPr>
        <w:t>eżnymi w max. wysokości 15</w:t>
      </w:r>
      <w:r w:rsidRPr="00424437">
        <w:rPr>
          <w:rFonts w:asciiTheme="minorHAnsi" w:hAnsiTheme="minorHAnsi" w:cstheme="minorHAnsi"/>
          <w:sz w:val="16"/>
          <w:szCs w:val="16"/>
        </w:rPr>
        <w:t xml:space="preserve"> zł / h. (</w:t>
      </w:r>
      <w:proofErr w:type="gramStart"/>
      <w:r w:rsidRPr="00424437">
        <w:rPr>
          <w:rFonts w:asciiTheme="minorHAnsi" w:hAnsiTheme="minorHAnsi" w:cstheme="minorHAnsi"/>
          <w:sz w:val="16"/>
          <w:szCs w:val="16"/>
        </w:rPr>
        <w:t>tylko</w:t>
      </w:r>
      <w:proofErr w:type="gramEnd"/>
      <w:r w:rsidRPr="00424437">
        <w:rPr>
          <w:rFonts w:asciiTheme="minorHAnsi" w:hAnsiTheme="minorHAnsi" w:cstheme="minorHAnsi"/>
          <w:sz w:val="16"/>
          <w:szCs w:val="16"/>
        </w:rPr>
        <w:t xml:space="preserve"> za godziny trwania szkolenia). Koszty zwracane będą na rachunek bankowy Uczestnika Projektu wskazany w oświadczeniu, po uprzednim rozpatrzeniu Wniosku o zwrot kosztów zapewnienia opieki nad dziećmi/osobami zależnym</w:t>
      </w:r>
      <w:r w:rsidR="00780883" w:rsidRPr="00424437">
        <w:rPr>
          <w:rFonts w:asciiTheme="minorHAnsi" w:hAnsiTheme="minorHAnsi" w:cstheme="minorHAnsi"/>
          <w:sz w:val="16"/>
          <w:szCs w:val="16"/>
        </w:rPr>
        <w:t>i.</w:t>
      </w:r>
      <w:r w:rsidRPr="00424437">
        <w:rPr>
          <w:rFonts w:asciiTheme="minorHAnsi" w:hAnsiTheme="minorHAnsi" w:cstheme="minorHAnsi"/>
          <w:sz w:val="16"/>
          <w:szCs w:val="16"/>
        </w:rPr>
        <w:t xml:space="preserve"> Uczestnik Projektu zobowiązany jest do przedłożenia oświadczenia o poniesionych kosztach zapewnienia opieki nad dziećmi/osobami zależnymi </w:t>
      </w:r>
      <w:r w:rsidR="00780883" w:rsidRPr="00424437">
        <w:rPr>
          <w:rFonts w:asciiTheme="minorHAnsi" w:hAnsiTheme="minorHAnsi" w:cstheme="minorHAnsi"/>
          <w:sz w:val="16"/>
          <w:szCs w:val="16"/>
        </w:rPr>
        <w:t>wraz z dokumentami potwierdzającymi poniesienie</w:t>
      </w:r>
      <w:r w:rsidRPr="00424437">
        <w:rPr>
          <w:rFonts w:asciiTheme="minorHAnsi" w:hAnsiTheme="minorHAnsi" w:cstheme="minorHAnsi"/>
          <w:sz w:val="16"/>
          <w:szCs w:val="16"/>
        </w:rPr>
        <w:t xml:space="preserve"> ww. k</w:t>
      </w:r>
      <w:r w:rsidR="00780883" w:rsidRPr="00424437">
        <w:rPr>
          <w:rFonts w:asciiTheme="minorHAnsi" w:hAnsiTheme="minorHAnsi" w:cstheme="minorHAnsi"/>
          <w:sz w:val="16"/>
          <w:szCs w:val="16"/>
        </w:rPr>
        <w:t>osztów (faktura, rachunek, umowa, przelewy, itp.).</w:t>
      </w:r>
    </w:p>
    <w:p w:rsidR="00D96B8D" w:rsidRDefault="00D96B8D">
      <w:pPr>
        <w:pStyle w:val="Tekstprzypisudolnego"/>
      </w:pPr>
    </w:p>
  </w:footnote>
  <w:footnote w:id="7">
    <w:p w:rsidR="00C41E09" w:rsidRPr="0006245A" w:rsidRDefault="00C41E09" w:rsidP="00C41E09">
      <w:pPr>
        <w:pStyle w:val="Tekstprzypisudolnego"/>
        <w:rPr>
          <w:rFonts w:asciiTheme="minorHAnsi" w:hAnsiTheme="minorHAnsi"/>
        </w:rPr>
      </w:pPr>
      <w:r w:rsidRPr="0006245A">
        <w:rPr>
          <w:rStyle w:val="Odwoanieprzypisudolnego"/>
          <w:rFonts w:asciiTheme="minorHAnsi" w:hAnsiTheme="minorHAnsi" w:cs="Calibri"/>
          <w:sz w:val="16"/>
          <w:szCs w:val="16"/>
        </w:rPr>
        <w:t>*</w:t>
      </w:r>
      <w:r w:rsidRPr="0006245A">
        <w:rPr>
          <w:rFonts w:asciiTheme="minorHAnsi" w:hAnsiTheme="minorHAnsi" w:cs="Calibri"/>
          <w:sz w:val="16"/>
          <w:szCs w:val="16"/>
        </w:rPr>
        <w:t xml:space="preserve"> W przypadku deklaracji uczestnictwa osoby małoletniej oświadczenie powinno zostać podpisane przez jej prawnego opiekuna.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3640" w:rsidRDefault="00203640" w:rsidP="00203640">
    <w:pPr>
      <w:pStyle w:val="Nagwek10"/>
      <w:rPr>
        <w:noProof/>
        <w:lang w:eastAsia="pl-PL" w:bidi="ar-SA"/>
      </w:rPr>
    </w:pPr>
    <w:r>
      <w:rPr>
        <w:noProof/>
        <w:lang w:eastAsia="pl-PL" w:bidi="ar-SA"/>
      </w:rPr>
      <w:t xml:space="preserve">   </w:t>
    </w:r>
  </w:p>
  <w:p w:rsidR="00203640" w:rsidRDefault="00203640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C10E30">
      <w:rPr>
        <w:noProof/>
        <w:lang w:eastAsia="pl-PL" w:bidi="ar-SA"/>
      </w:rPr>
      <w:drawing>
        <wp:inline distT="0" distB="0" distL="0" distR="0" wp14:anchorId="06A04679" wp14:editId="4DBC4DFF">
          <wp:extent cx="6649720" cy="678816"/>
          <wp:effectExtent l="0" t="0" r="0" b="6985"/>
          <wp:docPr id="1" name="Obraz 1" descr="C:\Users\beti\AppData\Local\Temp\Rar$DIa24776.11871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ti\AppData\Local\Temp\Rar$DIa24776.11871\EFS_Samorzad_kolor-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720" cy="6788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03640" w:rsidRDefault="00203640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  <w:p w:rsidR="00F9304A" w:rsidRDefault="00203640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  <w:r w:rsidRPr="005C5B71">
      <w:rPr>
        <w:rFonts w:asciiTheme="minorHAnsi" w:hAnsiTheme="minorHAnsi" w:cstheme="minorHAnsi"/>
        <w:sz w:val="16"/>
        <w:szCs w:val="16"/>
      </w:rPr>
      <w:t>Projekt „</w:t>
    </w:r>
    <w:r>
      <w:rPr>
        <w:rFonts w:asciiTheme="minorHAnsi" w:hAnsiTheme="minorHAnsi" w:cstheme="minorHAnsi"/>
        <w:sz w:val="16"/>
        <w:szCs w:val="16"/>
      </w:rPr>
      <w:t>Dobra praktyka – zacznij już dziś używać języka angielskiego i TIK-a</w:t>
    </w:r>
    <w:r w:rsidRPr="005C5B71">
      <w:rPr>
        <w:rFonts w:asciiTheme="minorHAnsi" w:hAnsiTheme="minorHAnsi" w:cstheme="minorHAnsi"/>
        <w:sz w:val="16"/>
        <w:szCs w:val="16"/>
      </w:rPr>
      <w:t xml:space="preserve">” nr </w:t>
    </w:r>
    <w:r>
      <w:rPr>
        <w:rFonts w:asciiTheme="minorHAnsi" w:eastAsiaTheme="minorHAnsi" w:hAnsiTheme="minorHAnsi" w:cstheme="minorHAnsi"/>
        <w:sz w:val="16"/>
        <w:szCs w:val="16"/>
        <w:lang w:eastAsia="en-US"/>
      </w:rPr>
      <w:t>RPWP.08.02.00-30-0057/18</w:t>
    </w:r>
    <w:r w:rsidRPr="005C5B71">
      <w:rPr>
        <w:rFonts w:asciiTheme="minorHAnsi" w:hAnsiTheme="minorHAnsi" w:cstheme="minorHAnsi"/>
        <w:sz w:val="16"/>
        <w:szCs w:val="16"/>
      </w:rPr>
      <w:t>.</w:t>
    </w:r>
    <w:r w:rsidRPr="005C5B71">
      <w:rPr>
        <w:rFonts w:asciiTheme="minorHAnsi" w:hAnsiTheme="minorHAnsi" w:cstheme="minorHAnsi"/>
        <w:i/>
        <w:sz w:val="16"/>
        <w:szCs w:val="16"/>
      </w:rPr>
      <w:t xml:space="preserve">– </w:t>
    </w:r>
    <w:proofErr w:type="gramStart"/>
    <w:r w:rsidRPr="005C5B71">
      <w:rPr>
        <w:rFonts w:asciiTheme="minorHAnsi" w:hAnsiTheme="minorHAnsi" w:cstheme="minorHAnsi"/>
        <w:i/>
        <w:sz w:val="16"/>
        <w:szCs w:val="16"/>
      </w:rPr>
      <w:t>współfinansowany</w:t>
    </w:r>
    <w:proofErr w:type="gramEnd"/>
    <w:r w:rsidRPr="005C5B71">
      <w:rPr>
        <w:rFonts w:asciiTheme="minorHAnsi" w:hAnsiTheme="minorHAnsi" w:cstheme="minorHAnsi"/>
        <w:i/>
        <w:sz w:val="16"/>
        <w:szCs w:val="16"/>
      </w:rPr>
      <w:t xml:space="preserve"> ze środków Europejskiego Funduszu Społecznego w ramach</w:t>
    </w:r>
    <w:r>
      <w:rPr>
        <w:rFonts w:asciiTheme="minorHAnsi" w:hAnsiTheme="minorHAnsi" w:cstheme="minorHAnsi"/>
        <w:i/>
        <w:sz w:val="16"/>
        <w:szCs w:val="16"/>
      </w:rPr>
      <w:t xml:space="preserve"> Wielkopolskiego</w:t>
    </w:r>
    <w:r w:rsidRPr="005C5B71">
      <w:rPr>
        <w:rFonts w:asciiTheme="minorHAnsi" w:hAnsiTheme="minorHAnsi" w:cstheme="minorHAnsi"/>
        <w:i/>
        <w:sz w:val="16"/>
        <w:szCs w:val="16"/>
      </w:rPr>
      <w:t xml:space="preserve"> Regional</w:t>
    </w:r>
    <w:r>
      <w:rPr>
        <w:rFonts w:asciiTheme="minorHAnsi" w:hAnsiTheme="minorHAnsi" w:cstheme="minorHAnsi"/>
        <w:i/>
        <w:sz w:val="16"/>
        <w:szCs w:val="16"/>
      </w:rPr>
      <w:t>nego Programu Operacyjnego na lata</w:t>
    </w:r>
    <w:r w:rsidRPr="005C5B71">
      <w:rPr>
        <w:rFonts w:asciiTheme="minorHAnsi" w:hAnsiTheme="minorHAnsi" w:cstheme="minorHAnsi"/>
        <w:i/>
        <w:sz w:val="16"/>
        <w:szCs w:val="16"/>
      </w:rPr>
      <w:t xml:space="preserve"> 2014-2020</w:t>
    </w:r>
    <w:r w:rsidRPr="005C5B71">
      <w:rPr>
        <w:rFonts w:asciiTheme="minorHAnsi" w:hAnsiTheme="minorHAnsi" w:cstheme="minorHAnsi"/>
        <w:sz w:val="16"/>
        <w:szCs w:val="16"/>
      </w:rPr>
      <w:t xml:space="preserve"> </w:t>
    </w:r>
  </w:p>
  <w:p w:rsidR="00203640" w:rsidRPr="00203640" w:rsidRDefault="00203640" w:rsidP="00203640">
    <w:pPr>
      <w:tabs>
        <w:tab w:val="center" w:pos="4536"/>
        <w:tab w:val="right" w:pos="9072"/>
      </w:tabs>
      <w:jc w:val="center"/>
      <w:rPr>
        <w:rFonts w:asciiTheme="minorHAnsi" w:hAnsiTheme="minorHAnsi" w:cstheme="minorHAnsi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5"/>
    <w:multiLevelType w:val="multilevel"/>
    <w:tmpl w:val="42F4044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2"/>
        <w:szCs w:val="22"/>
      </w:rPr>
    </w:lvl>
  </w:abstractNum>
  <w:abstractNum w:abstractNumId="2" w15:restartNumberingAfterBreak="0">
    <w:nsid w:val="00000011"/>
    <w:multiLevelType w:val="multilevel"/>
    <w:tmpl w:val="000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0000015"/>
    <w:multiLevelType w:val="singleLevel"/>
    <w:tmpl w:val="00000015"/>
    <w:name w:val="WW8Num22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</w:lvl>
  </w:abstractNum>
  <w:abstractNum w:abstractNumId="4" w15:restartNumberingAfterBreak="0">
    <w:nsid w:val="0000001D"/>
    <w:multiLevelType w:val="multilevel"/>
    <w:tmpl w:val="0000001D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0000021"/>
    <w:multiLevelType w:val="multilevel"/>
    <w:tmpl w:val="8FF096E4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color w:val="auto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i w:val="0"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cs="Symbol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cs="Symbol"/>
      </w:rPr>
    </w:lvl>
  </w:abstractNum>
  <w:abstractNum w:abstractNumId="6" w15:restartNumberingAfterBreak="0">
    <w:nsid w:val="01F40B60"/>
    <w:multiLevelType w:val="multilevel"/>
    <w:tmpl w:val="8522E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7"/>
        </w:tabs>
        <w:ind w:left="647" w:hanging="36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7" w15:restartNumberingAfterBreak="0">
    <w:nsid w:val="04A011B5"/>
    <w:multiLevelType w:val="hybridMultilevel"/>
    <w:tmpl w:val="DA5A3EBA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991B7C"/>
    <w:multiLevelType w:val="hybridMultilevel"/>
    <w:tmpl w:val="16786C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1E3F0CC7"/>
    <w:multiLevelType w:val="hybridMultilevel"/>
    <w:tmpl w:val="ACDE4C96"/>
    <w:lvl w:ilvl="0" w:tplc="7110F03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797352"/>
    <w:multiLevelType w:val="hybridMultilevel"/>
    <w:tmpl w:val="ACC6DD78"/>
    <w:lvl w:ilvl="0" w:tplc="65E0A70E">
      <w:start w:val="5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7F1990"/>
    <w:multiLevelType w:val="hybridMultilevel"/>
    <w:tmpl w:val="0186CD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13" w15:restartNumberingAfterBreak="0">
    <w:nsid w:val="3E017332"/>
    <w:multiLevelType w:val="hybridMultilevel"/>
    <w:tmpl w:val="23F4B106"/>
    <w:lvl w:ilvl="0" w:tplc="0415000F">
      <w:start w:val="1"/>
      <w:numFmt w:val="decimal"/>
      <w:lvlText w:val="%1."/>
      <w:lvlJc w:val="left"/>
      <w:pPr>
        <w:ind w:left="862" w:hanging="360"/>
      </w:p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434B5E73"/>
    <w:multiLevelType w:val="hybridMultilevel"/>
    <w:tmpl w:val="5D4CA25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C47E86"/>
    <w:multiLevelType w:val="hybridMultilevel"/>
    <w:tmpl w:val="4FF4C9B6"/>
    <w:lvl w:ilvl="0" w:tplc="DBC847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60BCA"/>
    <w:multiLevelType w:val="hybridMultilevel"/>
    <w:tmpl w:val="483A3054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793112"/>
    <w:multiLevelType w:val="hybridMultilevel"/>
    <w:tmpl w:val="84F66F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2E5C29"/>
    <w:multiLevelType w:val="multilevel"/>
    <w:tmpl w:val="2DE876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="Times New Roman"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87506AA"/>
    <w:multiLevelType w:val="multilevel"/>
    <w:tmpl w:val="8522EB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647"/>
        </w:tabs>
        <w:ind w:left="647" w:hanging="363"/>
      </w:pPr>
      <w:rPr>
        <w:rFonts w:cs="Times New Roman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 w:hint="default"/>
      </w:rPr>
    </w:lvl>
  </w:abstractNum>
  <w:abstractNum w:abstractNumId="20" w15:restartNumberingAfterBreak="0">
    <w:nsid w:val="488140EA"/>
    <w:multiLevelType w:val="hybridMultilevel"/>
    <w:tmpl w:val="4C0A8B06"/>
    <w:lvl w:ilvl="0" w:tplc="692C4124">
      <w:start w:val="3"/>
      <w:numFmt w:val="bullet"/>
      <w:lvlText w:val=""/>
      <w:lvlJc w:val="left"/>
      <w:pPr>
        <w:ind w:left="720" w:hanging="360"/>
      </w:pPr>
      <w:rPr>
        <w:rFonts w:ascii="Symbol" w:eastAsia="SimSun" w:hAnsi="Symbol" w:cs="Mang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B23786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BF21FA"/>
    <w:multiLevelType w:val="hybridMultilevel"/>
    <w:tmpl w:val="3C0E6D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3545EB"/>
    <w:multiLevelType w:val="hybridMultilevel"/>
    <w:tmpl w:val="25D4AA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3F01D5"/>
    <w:multiLevelType w:val="hybridMultilevel"/>
    <w:tmpl w:val="6F6E72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247D9F"/>
    <w:multiLevelType w:val="hybridMultilevel"/>
    <w:tmpl w:val="2B12BA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10033A"/>
    <w:multiLevelType w:val="hybridMultilevel"/>
    <w:tmpl w:val="310C28BC"/>
    <w:lvl w:ilvl="0" w:tplc="F5EE58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E270DD"/>
    <w:multiLevelType w:val="multilevel"/>
    <w:tmpl w:val="8938B07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8" w15:restartNumberingAfterBreak="0">
    <w:nsid w:val="75911EEC"/>
    <w:multiLevelType w:val="hybridMultilevel"/>
    <w:tmpl w:val="76F8A92E"/>
    <w:lvl w:ilvl="0" w:tplc="CC6A9CEC">
      <w:start w:val="1"/>
      <w:numFmt w:val="low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E214BA"/>
    <w:multiLevelType w:val="hybridMultilevel"/>
    <w:tmpl w:val="BF48DA1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ED468B4"/>
    <w:multiLevelType w:val="multilevel"/>
    <w:tmpl w:val="0000001D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2"/>
  </w:num>
  <w:num w:numId="2">
    <w:abstractNumId w:val="2"/>
  </w:num>
  <w:num w:numId="3">
    <w:abstractNumId w:val="20"/>
  </w:num>
  <w:num w:numId="4">
    <w:abstractNumId w:val="8"/>
  </w:num>
  <w:num w:numId="5">
    <w:abstractNumId w:val="16"/>
  </w:num>
  <w:num w:numId="6">
    <w:abstractNumId w:val="7"/>
  </w:num>
  <w:num w:numId="7">
    <w:abstractNumId w:val="14"/>
  </w:num>
  <w:num w:numId="8">
    <w:abstractNumId w:val="29"/>
  </w:num>
  <w:num w:numId="9">
    <w:abstractNumId w:val="15"/>
  </w:num>
  <w:num w:numId="10">
    <w:abstractNumId w:val="26"/>
  </w:num>
  <w:num w:numId="11">
    <w:abstractNumId w:val="25"/>
  </w:num>
  <w:num w:numId="12">
    <w:abstractNumId w:val="23"/>
  </w:num>
  <w:num w:numId="13">
    <w:abstractNumId w:val="12"/>
  </w:num>
  <w:num w:numId="14">
    <w:abstractNumId w:val="17"/>
  </w:num>
  <w:num w:numId="15">
    <w:abstractNumId w:val="11"/>
  </w:num>
  <w:num w:numId="16">
    <w:abstractNumId w:val="21"/>
  </w:num>
  <w:num w:numId="17">
    <w:abstractNumId w:val="24"/>
  </w:num>
  <w:num w:numId="18">
    <w:abstractNumId w:val="9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</w:num>
  <w:num w:numId="21">
    <w:abstractNumId w:val="3"/>
    <w:lvlOverride w:ilvl="0">
      <w:startOverride w:val="1"/>
    </w:lvlOverride>
  </w:num>
  <w:num w:numId="22">
    <w:abstractNumId w:val="27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5">
    <w:abstractNumId w:val="30"/>
  </w:num>
  <w:num w:numId="26">
    <w:abstractNumId w:val="19"/>
  </w:num>
  <w:num w:numId="27">
    <w:abstractNumId w:val="18"/>
  </w:num>
  <w:num w:numId="28">
    <w:abstractNumId w:val="10"/>
  </w:num>
  <w:num w:numId="29">
    <w:abstractNumId w:val="13"/>
  </w:num>
  <w:num w:numId="30">
    <w:abstractNumId w:val="6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6E2E"/>
    <w:rsid w:val="000137EB"/>
    <w:rsid w:val="0006245A"/>
    <w:rsid w:val="00066D7B"/>
    <w:rsid w:val="00070ADA"/>
    <w:rsid w:val="00075C4D"/>
    <w:rsid w:val="00093543"/>
    <w:rsid w:val="000B4B96"/>
    <w:rsid w:val="000B7D6A"/>
    <w:rsid w:val="000C0172"/>
    <w:rsid w:val="000D13AB"/>
    <w:rsid w:val="00120084"/>
    <w:rsid w:val="00132885"/>
    <w:rsid w:val="00136218"/>
    <w:rsid w:val="00136BD5"/>
    <w:rsid w:val="00146E2E"/>
    <w:rsid w:val="00162248"/>
    <w:rsid w:val="00162825"/>
    <w:rsid w:val="00163C4F"/>
    <w:rsid w:val="00185170"/>
    <w:rsid w:val="00187E45"/>
    <w:rsid w:val="00195C33"/>
    <w:rsid w:val="00196A35"/>
    <w:rsid w:val="001F514D"/>
    <w:rsid w:val="00203640"/>
    <w:rsid w:val="00240E89"/>
    <w:rsid w:val="0024300E"/>
    <w:rsid w:val="002503C2"/>
    <w:rsid w:val="00281BCE"/>
    <w:rsid w:val="00284503"/>
    <w:rsid w:val="00290E81"/>
    <w:rsid w:val="0029464C"/>
    <w:rsid w:val="002D2B9C"/>
    <w:rsid w:val="002F693E"/>
    <w:rsid w:val="00313529"/>
    <w:rsid w:val="003476B0"/>
    <w:rsid w:val="00353B64"/>
    <w:rsid w:val="00357289"/>
    <w:rsid w:val="003711B7"/>
    <w:rsid w:val="0038003E"/>
    <w:rsid w:val="00382AF7"/>
    <w:rsid w:val="00390961"/>
    <w:rsid w:val="00394212"/>
    <w:rsid w:val="003957BA"/>
    <w:rsid w:val="00397027"/>
    <w:rsid w:val="003A7AF1"/>
    <w:rsid w:val="003D0C61"/>
    <w:rsid w:val="003E3269"/>
    <w:rsid w:val="003F024D"/>
    <w:rsid w:val="00401CD6"/>
    <w:rsid w:val="00410B68"/>
    <w:rsid w:val="00416D89"/>
    <w:rsid w:val="00422D88"/>
    <w:rsid w:val="00424243"/>
    <w:rsid w:val="00424437"/>
    <w:rsid w:val="004579D2"/>
    <w:rsid w:val="004A0058"/>
    <w:rsid w:val="004A13C5"/>
    <w:rsid w:val="004A1E2F"/>
    <w:rsid w:val="004A6D6A"/>
    <w:rsid w:val="004A6E28"/>
    <w:rsid w:val="004D16FF"/>
    <w:rsid w:val="004D3AE7"/>
    <w:rsid w:val="004D75FB"/>
    <w:rsid w:val="0052665C"/>
    <w:rsid w:val="005445D5"/>
    <w:rsid w:val="005535CD"/>
    <w:rsid w:val="0055456B"/>
    <w:rsid w:val="00556994"/>
    <w:rsid w:val="0056418D"/>
    <w:rsid w:val="005708B2"/>
    <w:rsid w:val="005A1589"/>
    <w:rsid w:val="005C36DD"/>
    <w:rsid w:val="005C7C62"/>
    <w:rsid w:val="005D6647"/>
    <w:rsid w:val="005F107E"/>
    <w:rsid w:val="006079C8"/>
    <w:rsid w:val="006153E2"/>
    <w:rsid w:val="00626F12"/>
    <w:rsid w:val="00647B1F"/>
    <w:rsid w:val="006515B5"/>
    <w:rsid w:val="00652C59"/>
    <w:rsid w:val="006563C9"/>
    <w:rsid w:val="00674D16"/>
    <w:rsid w:val="00675B8A"/>
    <w:rsid w:val="00676E59"/>
    <w:rsid w:val="00690D53"/>
    <w:rsid w:val="006A7CCC"/>
    <w:rsid w:val="006B6B44"/>
    <w:rsid w:val="006B7FA5"/>
    <w:rsid w:val="006C5E54"/>
    <w:rsid w:val="006F4E3B"/>
    <w:rsid w:val="007039D5"/>
    <w:rsid w:val="0071126B"/>
    <w:rsid w:val="0072419F"/>
    <w:rsid w:val="00740573"/>
    <w:rsid w:val="00742E4D"/>
    <w:rsid w:val="0074433F"/>
    <w:rsid w:val="00775EE2"/>
    <w:rsid w:val="0077616B"/>
    <w:rsid w:val="00780883"/>
    <w:rsid w:val="0079048B"/>
    <w:rsid w:val="00791590"/>
    <w:rsid w:val="00791D83"/>
    <w:rsid w:val="00795809"/>
    <w:rsid w:val="00796474"/>
    <w:rsid w:val="007B1309"/>
    <w:rsid w:val="007D5B85"/>
    <w:rsid w:val="007D6685"/>
    <w:rsid w:val="0083091B"/>
    <w:rsid w:val="00834EBD"/>
    <w:rsid w:val="00837A50"/>
    <w:rsid w:val="008555C8"/>
    <w:rsid w:val="008B6319"/>
    <w:rsid w:val="008B6F5B"/>
    <w:rsid w:val="008C0615"/>
    <w:rsid w:val="008C2793"/>
    <w:rsid w:val="008D6C7C"/>
    <w:rsid w:val="008E09F9"/>
    <w:rsid w:val="008E2906"/>
    <w:rsid w:val="008F757C"/>
    <w:rsid w:val="00910057"/>
    <w:rsid w:val="00935C4D"/>
    <w:rsid w:val="00943DDE"/>
    <w:rsid w:val="0096027D"/>
    <w:rsid w:val="009650B3"/>
    <w:rsid w:val="009827B0"/>
    <w:rsid w:val="009832D4"/>
    <w:rsid w:val="00983546"/>
    <w:rsid w:val="009A457B"/>
    <w:rsid w:val="009A5CD1"/>
    <w:rsid w:val="009B2742"/>
    <w:rsid w:val="009B4010"/>
    <w:rsid w:val="009C4913"/>
    <w:rsid w:val="009E1C07"/>
    <w:rsid w:val="009E4899"/>
    <w:rsid w:val="009F6897"/>
    <w:rsid w:val="00A030C5"/>
    <w:rsid w:val="00A13272"/>
    <w:rsid w:val="00A23BC7"/>
    <w:rsid w:val="00A4066E"/>
    <w:rsid w:val="00AA1021"/>
    <w:rsid w:val="00AC04AA"/>
    <w:rsid w:val="00AD36ED"/>
    <w:rsid w:val="00AD50B0"/>
    <w:rsid w:val="00AE1D19"/>
    <w:rsid w:val="00B2370C"/>
    <w:rsid w:val="00B52F9F"/>
    <w:rsid w:val="00B64E61"/>
    <w:rsid w:val="00B672F8"/>
    <w:rsid w:val="00B6769B"/>
    <w:rsid w:val="00B937F5"/>
    <w:rsid w:val="00BB524D"/>
    <w:rsid w:val="00BD0719"/>
    <w:rsid w:val="00BD4905"/>
    <w:rsid w:val="00BE4872"/>
    <w:rsid w:val="00C20A8D"/>
    <w:rsid w:val="00C24449"/>
    <w:rsid w:val="00C27E75"/>
    <w:rsid w:val="00C35BDD"/>
    <w:rsid w:val="00C40759"/>
    <w:rsid w:val="00C41E09"/>
    <w:rsid w:val="00C475F4"/>
    <w:rsid w:val="00C51958"/>
    <w:rsid w:val="00C53CCE"/>
    <w:rsid w:val="00C65345"/>
    <w:rsid w:val="00C677C9"/>
    <w:rsid w:val="00C73793"/>
    <w:rsid w:val="00C876F8"/>
    <w:rsid w:val="00C97CC2"/>
    <w:rsid w:val="00CA5AE0"/>
    <w:rsid w:val="00CB02BB"/>
    <w:rsid w:val="00CD0444"/>
    <w:rsid w:val="00CD1057"/>
    <w:rsid w:val="00CD3E57"/>
    <w:rsid w:val="00CE2181"/>
    <w:rsid w:val="00CE5E09"/>
    <w:rsid w:val="00CE7166"/>
    <w:rsid w:val="00CF583A"/>
    <w:rsid w:val="00D06239"/>
    <w:rsid w:val="00D339A4"/>
    <w:rsid w:val="00D65B65"/>
    <w:rsid w:val="00D70A91"/>
    <w:rsid w:val="00D742C0"/>
    <w:rsid w:val="00D96B8D"/>
    <w:rsid w:val="00DB02F5"/>
    <w:rsid w:val="00DB1CBB"/>
    <w:rsid w:val="00DB5119"/>
    <w:rsid w:val="00DE2AE3"/>
    <w:rsid w:val="00DE5ACC"/>
    <w:rsid w:val="00DE6BB9"/>
    <w:rsid w:val="00DF767A"/>
    <w:rsid w:val="00E002C0"/>
    <w:rsid w:val="00E02859"/>
    <w:rsid w:val="00E06B9C"/>
    <w:rsid w:val="00E16E71"/>
    <w:rsid w:val="00E238D0"/>
    <w:rsid w:val="00E3032C"/>
    <w:rsid w:val="00E5580A"/>
    <w:rsid w:val="00E60235"/>
    <w:rsid w:val="00E66A44"/>
    <w:rsid w:val="00E93856"/>
    <w:rsid w:val="00E96F9D"/>
    <w:rsid w:val="00EA5DB7"/>
    <w:rsid w:val="00EB1637"/>
    <w:rsid w:val="00EB1BCD"/>
    <w:rsid w:val="00EC6530"/>
    <w:rsid w:val="00ED67A9"/>
    <w:rsid w:val="00EE5613"/>
    <w:rsid w:val="00EE61ED"/>
    <w:rsid w:val="00EE782A"/>
    <w:rsid w:val="00EF28C2"/>
    <w:rsid w:val="00EF3E93"/>
    <w:rsid w:val="00F01053"/>
    <w:rsid w:val="00F21BB5"/>
    <w:rsid w:val="00F43502"/>
    <w:rsid w:val="00F4432E"/>
    <w:rsid w:val="00F819E3"/>
    <w:rsid w:val="00F84785"/>
    <w:rsid w:val="00F85C6C"/>
    <w:rsid w:val="00F90DEB"/>
    <w:rsid w:val="00F91C08"/>
    <w:rsid w:val="00F9304A"/>
    <w:rsid w:val="00FB5A19"/>
    <w:rsid w:val="00FD3B09"/>
    <w:rsid w:val="00FD5DB5"/>
    <w:rsid w:val="00FE19D7"/>
    <w:rsid w:val="00FE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871F1D"/>
  <w15:docId w15:val="{8AED54B5-6FFA-4F15-B65A-4EECFBD1A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SimSun" w:hAnsi="Liberation Serif" w:cs="Arial Unicode MS"/>
        <w:kern w:val="3"/>
        <w:sz w:val="24"/>
        <w:szCs w:val="24"/>
        <w:lang w:val="pl-PL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2665C"/>
  </w:style>
  <w:style w:type="paragraph" w:styleId="Nagwek1">
    <w:name w:val="heading 1"/>
    <w:basedOn w:val="Normalny"/>
    <w:next w:val="Normalny"/>
    <w:link w:val="Nagwek1Znak"/>
    <w:qFormat/>
    <w:rsid w:val="00CA5AE0"/>
    <w:pPr>
      <w:keepNext/>
      <w:widowControl/>
      <w:autoSpaceDN/>
      <w:spacing w:before="240" w:after="60"/>
      <w:textAlignment w:val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503C2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46E2E"/>
  </w:style>
  <w:style w:type="paragraph" w:customStyle="1" w:styleId="Heading">
    <w:name w:val="Heading"/>
    <w:basedOn w:val="Standard"/>
    <w:next w:val="Textbody"/>
    <w:rsid w:val="00146E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rsid w:val="00146E2E"/>
    <w:pPr>
      <w:spacing w:after="140" w:line="288" w:lineRule="auto"/>
    </w:pPr>
  </w:style>
  <w:style w:type="paragraph" w:styleId="Lista">
    <w:name w:val="List"/>
    <w:basedOn w:val="Textbody"/>
    <w:rsid w:val="00146E2E"/>
  </w:style>
  <w:style w:type="paragraph" w:customStyle="1" w:styleId="Legenda1">
    <w:name w:val="Legenda1"/>
    <w:basedOn w:val="Standard"/>
    <w:rsid w:val="00146E2E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146E2E"/>
    <w:pPr>
      <w:suppressLineNumbers/>
    </w:pPr>
  </w:style>
  <w:style w:type="paragraph" w:customStyle="1" w:styleId="Stopka1">
    <w:name w:val="Stopka1"/>
    <w:basedOn w:val="Standard"/>
    <w:rsid w:val="00146E2E"/>
    <w:pPr>
      <w:suppressLineNumbers/>
      <w:tabs>
        <w:tab w:val="center" w:pos="4819"/>
        <w:tab w:val="right" w:pos="9638"/>
      </w:tabs>
    </w:pPr>
  </w:style>
  <w:style w:type="paragraph" w:customStyle="1" w:styleId="Nagwek10">
    <w:name w:val="Nagłówek1"/>
    <w:basedOn w:val="Standard"/>
    <w:rsid w:val="00146E2E"/>
    <w:pPr>
      <w:suppressLineNumbers/>
      <w:tabs>
        <w:tab w:val="center" w:pos="4819"/>
        <w:tab w:val="right" w:pos="9638"/>
      </w:tabs>
    </w:pPr>
  </w:style>
  <w:style w:type="character" w:styleId="Uwydatnienie">
    <w:name w:val="Emphasis"/>
    <w:rsid w:val="00146E2E"/>
    <w:rPr>
      <w:i/>
      <w:iCs/>
    </w:rPr>
  </w:style>
  <w:style w:type="character" w:customStyle="1" w:styleId="StrongEmphasis">
    <w:name w:val="Strong Emphasis"/>
    <w:rsid w:val="00146E2E"/>
    <w:rPr>
      <w:b/>
      <w:bCs/>
    </w:rPr>
  </w:style>
  <w:style w:type="paragraph" w:styleId="Nagwek">
    <w:name w:val="header"/>
    <w:basedOn w:val="Normalny"/>
    <w:link w:val="NagwekZnak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rsid w:val="00146E2E"/>
    <w:rPr>
      <w:rFonts w:cs="Mangal"/>
      <w:szCs w:val="21"/>
    </w:rPr>
  </w:style>
  <w:style w:type="paragraph" w:styleId="Stopka">
    <w:name w:val="footer"/>
    <w:basedOn w:val="Normalny"/>
    <w:link w:val="StopkaZnak"/>
    <w:uiPriority w:val="99"/>
    <w:unhideWhenUsed/>
    <w:rsid w:val="00146E2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46E2E"/>
    <w:rPr>
      <w:rFonts w:cs="Mangal"/>
      <w:szCs w:val="21"/>
    </w:rPr>
  </w:style>
  <w:style w:type="paragraph" w:styleId="Bezodstpw">
    <w:name w:val="No Spacing"/>
    <w:uiPriority w:val="1"/>
    <w:qFormat/>
    <w:rsid w:val="0024300E"/>
    <w:pPr>
      <w:widowControl/>
      <w:suppressAutoHyphens w:val="0"/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62825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2825"/>
    <w:rPr>
      <w:rFonts w:ascii="Tahoma" w:hAnsi="Tahoma" w:cs="Mangal"/>
      <w:sz w:val="16"/>
      <w:szCs w:val="14"/>
    </w:rPr>
  </w:style>
  <w:style w:type="paragraph" w:styleId="Tekstprzypisudolnego">
    <w:name w:val="footnote text"/>
    <w:aliases w:val="Podrozdział,Footnote,Podrozdzia3,single space,FOOTNOTES,fn,Fußnote,przypis,-E Fuﬂnotentext,Fuﬂnotentext Ursprung,Fußnotentext Ursprung,-E Fußnotentext,Footnote text,Tekst przypisu Znak Znak Znak Znak,przypisy,fn1,o,Schriftart: 9 p"/>
    <w:basedOn w:val="Normalny"/>
    <w:link w:val="TekstprzypisudolnegoZnak"/>
    <w:uiPriority w:val="99"/>
    <w:unhideWhenUsed/>
    <w:qFormat/>
    <w:rsid w:val="00EE782A"/>
    <w:rPr>
      <w:rFonts w:cs="Mangal"/>
      <w:sz w:val="20"/>
      <w:szCs w:val="18"/>
    </w:rPr>
  </w:style>
  <w:style w:type="character" w:customStyle="1" w:styleId="TekstprzypisudolnegoZnak">
    <w:name w:val="Tekst przypisu dolnego Znak"/>
    <w:aliases w:val="Podrozdział Znak,Footnote Znak,Podrozdzia3 Znak,single space Znak,FOOTNOTES Znak,fn Znak,Fußnote Znak,przypis Znak,-E Fuﬂnotentext Znak,Fuﬂnotentext Ursprung Znak,Fußnotentext Ursprung Znak,-E Fußnotentext Znak,przypisy Znak"/>
    <w:basedOn w:val="Domylnaczcionkaakapitu"/>
    <w:link w:val="Tekstprzypisudolnego"/>
    <w:uiPriority w:val="99"/>
    <w:rsid w:val="00EE782A"/>
    <w:rPr>
      <w:rFonts w:cs="Mangal"/>
      <w:sz w:val="20"/>
      <w:szCs w:val="18"/>
    </w:rPr>
  </w:style>
  <w:style w:type="character" w:styleId="Odwoanieprzypisudolnego">
    <w:name w:val="footnote reference"/>
    <w:aliases w:val="Footnote symbol,Nota,Footnote number,de nota al pie,Ref,Char,SUPERS,Voetnootmarkering,Char1,fr,(NECG) Footnote Reference,Times 10 Point,Exposant 3 Point,Footnote Reference Number,Footnote reference number,FR,Footnotemark,FR1"/>
    <w:basedOn w:val="Domylnaczcionkaakapitu"/>
    <w:uiPriority w:val="99"/>
    <w:unhideWhenUsed/>
    <w:qFormat/>
    <w:rsid w:val="00EE782A"/>
    <w:rPr>
      <w:vertAlign w:val="superscript"/>
    </w:rPr>
  </w:style>
  <w:style w:type="paragraph" w:styleId="Poprawka">
    <w:name w:val="Revision"/>
    <w:hidden/>
    <w:uiPriority w:val="99"/>
    <w:semiHidden/>
    <w:rsid w:val="000B7D6A"/>
    <w:pPr>
      <w:widowControl/>
      <w:suppressAutoHyphens w:val="0"/>
      <w:autoSpaceDN/>
      <w:textAlignment w:val="auto"/>
    </w:pPr>
    <w:rPr>
      <w:rFonts w:cs="Mangal"/>
      <w:szCs w:val="21"/>
    </w:rPr>
  </w:style>
  <w:style w:type="character" w:styleId="Hipercze">
    <w:name w:val="Hyperlink"/>
    <w:basedOn w:val="Domylnaczcionkaakapitu"/>
    <w:uiPriority w:val="99"/>
    <w:unhideWhenUsed/>
    <w:rsid w:val="00424243"/>
    <w:rPr>
      <w:color w:val="0000FF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rsid w:val="00CA5AE0"/>
    <w:rPr>
      <w:rFonts w:ascii="Arial" w:eastAsia="Times New Roman" w:hAnsi="Arial" w:cs="Arial"/>
      <w:b/>
      <w:bCs/>
      <w:kern w:val="32"/>
      <w:sz w:val="32"/>
      <w:szCs w:val="32"/>
      <w:lang w:eastAsia="ar-SA" w:bidi="ar-SA"/>
    </w:rPr>
  </w:style>
  <w:style w:type="paragraph" w:customStyle="1" w:styleId="Akapitzlist1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Tekstpodstawowy">
    <w:name w:val="Body Text"/>
    <w:basedOn w:val="Normalny"/>
    <w:link w:val="TekstpodstawowyZnak"/>
    <w:rsid w:val="00CA5AE0"/>
    <w:pPr>
      <w:widowControl/>
      <w:tabs>
        <w:tab w:val="left" w:pos="900"/>
      </w:tabs>
      <w:suppressAutoHyphens w:val="0"/>
      <w:autoSpaceDN/>
      <w:jc w:val="both"/>
      <w:textAlignment w:val="auto"/>
    </w:pPr>
    <w:rPr>
      <w:rFonts w:ascii="Times New Roman" w:eastAsia="Calibri" w:hAnsi="Times New Roman" w:cs="Times New Roman"/>
      <w:kern w:val="0"/>
      <w:lang w:eastAsia="pl-PL" w:bidi="ar-SA"/>
    </w:rPr>
  </w:style>
  <w:style w:type="character" w:customStyle="1" w:styleId="TekstpodstawowyZnak">
    <w:name w:val="Tekst podstawowy Znak"/>
    <w:basedOn w:val="Domylnaczcionkaakapitu"/>
    <w:link w:val="Tekstpodstawowy"/>
    <w:rsid w:val="00CA5AE0"/>
    <w:rPr>
      <w:rFonts w:ascii="Times New Roman" w:eastAsia="Calibri" w:hAnsi="Times New Roman" w:cs="Times New Roman"/>
      <w:kern w:val="0"/>
      <w:lang w:eastAsia="pl-PL" w:bidi="ar-SA"/>
    </w:rPr>
  </w:style>
  <w:style w:type="paragraph" w:customStyle="1" w:styleId="TableContents">
    <w:name w:val="Table Contents"/>
    <w:basedOn w:val="Standard"/>
    <w:rsid w:val="00CA5AE0"/>
    <w:pPr>
      <w:suppressLineNumbers/>
    </w:pPr>
  </w:style>
  <w:style w:type="paragraph" w:customStyle="1" w:styleId="Akapitzlist10">
    <w:name w:val="Akapit z listą1"/>
    <w:basedOn w:val="Normalny"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Times New Roman" w:hAnsi="Calibri" w:cs="Times New Roman"/>
      <w:kern w:val="0"/>
      <w:sz w:val="22"/>
      <w:szCs w:val="22"/>
      <w:lang w:eastAsia="en-US" w:bidi="ar-SA"/>
    </w:rPr>
  </w:style>
  <w:style w:type="paragraph" w:styleId="Akapitzlist">
    <w:name w:val="List Paragraph"/>
    <w:basedOn w:val="Normalny"/>
    <w:uiPriority w:val="34"/>
    <w:qFormat/>
    <w:rsid w:val="00CA5AE0"/>
    <w:pPr>
      <w:widowControl/>
      <w:suppressAutoHyphens w:val="0"/>
      <w:autoSpaceDN/>
      <w:spacing w:after="200" w:line="276" w:lineRule="auto"/>
      <w:ind w:left="720"/>
      <w:contextualSpacing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</w:style>
  <w:style w:type="character" w:customStyle="1" w:styleId="Nagwek2Znak">
    <w:name w:val="Nagłówek 2 Znak"/>
    <w:basedOn w:val="Domylnaczcionkaakapitu"/>
    <w:link w:val="Nagwek2"/>
    <w:uiPriority w:val="9"/>
    <w:rsid w:val="002503C2"/>
    <w:rPr>
      <w:rFonts w:asciiTheme="majorHAnsi" w:eastAsiaTheme="majorEastAsia" w:hAnsiTheme="majorHAnsi" w:cs="Mangal"/>
      <w:color w:val="365F91" w:themeColor="accent1" w:themeShade="BF"/>
      <w:sz w:val="26"/>
      <w:szCs w:val="23"/>
    </w:rPr>
  </w:style>
  <w:style w:type="character" w:customStyle="1" w:styleId="TekstprzypisudolnegoZnak1">
    <w:name w:val="Tekst przypisu dolnego Znak1"/>
    <w:aliases w:val="single space Znak1,FOOTNOTES Znak1,fn Znak1,Podrozdział Znak1,Fußnote Znak1,Footnote Znak1,Podrozdzia3 Znak1,przypis Znak1,-E Fuﬂnotentext Znak1,Fuﬂnotentext Ursprung Znak1,Fußnotentext Ursprung Znak1,-E Fußnotentext Znak1"/>
    <w:uiPriority w:val="99"/>
    <w:locked/>
    <w:rsid w:val="00C876F8"/>
    <w:rPr>
      <w:rFonts w:ascii="Calibri" w:hAnsi="Calibri" w:cs="Calibri"/>
      <w:sz w:val="20"/>
      <w:szCs w:val="20"/>
      <w:lang w:eastAsia="ar-SA" w:bidi="ar-SA"/>
    </w:rPr>
  </w:style>
  <w:style w:type="table" w:customStyle="1" w:styleId="Zwykatabela41">
    <w:name w:val="Zwykła tabela 41"/>
    <w:basedOn w:val="Standardowy"/>
    <w:uiPriority w:val="44"/>
    <w:rsid w:val="00C41E09"/>
    <w:pPr>
      <w:widowControl/>
      <w:suppressAutoHyphens w:val="0"/>
      <w:autoSpaceDN/>
      <w:textAlignment w:val="auto"/>
    </w:pPr>
    <w:rPr>
      <w:rFonts w:ascii="Calibri" w:eastAsia="MS Mincho" w:hAnsi="Calibri" w:cs="Times New Roman"/>
      <w:kern w:val="0"/>
      <w:sz w:val="20"/>
      <w:szCs w:val="20"/>
      <w:lang w:eastAsia="pl-PL" w:bidi="ar-SA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8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15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DAC643-16AB-4AE5-B235-006C4003D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7</Pages>
  <Words>2052</Words>
  <Characters>12312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Karol Kurp</dc:creator>
  <cp:lastModifiedBy>Beata Surdyk</cp:lastModifiedBy>
  <cp:revision>10</cp:revision>
  <cp:lastPrinted>2018-08-29T08:05:00Z</cp:lastPrinted>
  <dcterms:created xsi:type="dcterms:W3CDTF">2018-08-29T08:06:00Z</dcterms:created>
  <dcterms:modified xsi:type="dcterms:W3CDTF">2020-06-24T07:33:00Z</dcterms:modified>
</cp:coreProperties>
</file>